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8CD" w:rsidRPr="00B9726E" w:rsidRDefault="00F94CA3" w:rsidP="006746D2">
      <w:pPr>
        <w:jc w:val="both"/>
        <w:rPr>
          <w:b/>
          <w:bCs/>
          <w:sz w:val="32"/>
          <w:szCs w:val="32"/>
          <w:lang w:val="tt-RU"/>
        </w:rPr>
      </w:pPr>
      <w:r w:rsidRPr="00F94CA3">
        <w:rPr>
          <w:b/>
          <w:bCs/>
          <w:sz w:val="32"/>
          <w:szCs w:val="32"/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55pt;height:756.75pt">
            <v:imagedata r:id="rId5" o:title="Отсканировано 20.06.2017 10-51_000"/>
          </v:shape>
        </w:pict>
      </w:r>
    </w:p>
    <w:p w:rsidR="00F94CA3" w:rsidRDefault="00F94CA3" w:rsidP="00A87536">
      <w:pPr>
        <w:pStyle w:val="a6"/>
        <w:shd w:val="clear" w:color="auto" w:fill="auto"/>
        <w:spacing w:before="0"/>
        <w:ind w:left="20" w:right="40"/>
        <w:rPr>
          <w:sz w:val="24"/>
          <w:szCs w:val="24"/>
        </w:rPr>
      </w:pPr>
      <w:r w:rsidRPr="00F94CA3">
        <w:rPr>
          <w:sz w:val="24"/>
          <w:szCs w:val="24"/>
        </w:rPr>
        <w:pict>
          <v:shape id="_x0000_i1028" type="#_x0000_t75" style="width:555pt;height:731.25pt">
            <v:imagedata r:id="rId5" o:title="Отсканировано 20.06.2017 10-51_000"/>
          </v:shape>
        </w:pict>
      </w:r>
      <w:r w:rsidRPr="00F94CA3">
        <w:rPr>
          <w:sz w:val="24"/>
          <w:szCs w:val="24"/>
        </w:rPr>
        <w:pict>
          <v:shape id="_x0000_i1026" type="#_x0000_t75" style="width:899.25pt;height:1262.25pt">
            <v:imagedata r:id="rId5" o:title="Отсканировано 20.06.2017 10-51_000"/>
          </v:shape>
        </w:pict>
      </w:r>
    </w:p>
    <w:p w:rsidR="00F94CA3" w:rsidRDefault="00F94CA3" w:rsidP="00F94CA3">
      <w:pPr>
        <w:pStyle w:val="a6"/>
        <w:shd w:val="clear" w:color="auto" w:fill="auto"/>
        <w:spacing w:before="0"/>
        <w:ind w:left="20" w:right="40"/>
        <w:rPr>
          <w:sz w:val="24"/>
          <w:szCs w:val="24"/>
        </w:rPr>
      </w:pPr>
      <w:r w:rsidRPr="00F94CA3">
        <w:rPr>
          <w:sz w:val="24"/>
          <w:szCs w:val="24"/>
        </w:rPr>
        <w:lastRenderedPageBreak/>
        <w:pict>
          <v:shape id="_x0000_i1025" type="#_x0000_t75" style="width:522.75pt;height:754.5pt">
            <v:imagedata r:id="rId5" o:title="Отсканировано 20.06.2017 10-51_000"/>
          </v:shape>
        </w:pict>
      </w:r>
    </w:p>
    <w:p w:rsidR="00AD68CD" w:rsidRPr="00F94CA3" w:rsidRDefault="00F94CA3" w:rsidP="00F94CA3">
      <w:pPr>
        <w:pStyle w:val="a6"/>
        <w:shd w:val="clear" w:color="auto" w:fill="auto"/>
        <w:spacing w:before="0"/>
        <w:ind w:left="20" w:right="40"/>
        <w:rPr>
          <w:sz w:val="24"/>
          <w:szCs w:val="24"/>
        </w:rPr>
      </w:pPr>
      <w:r w:rsidRPr="00F94CA3">
        <w:rPr>
          <w:sz w:val="24"/>
          <w:szCs w:val="24"/>
        </w:rPr>
        <w:pict>
          <v:shape id="_x0000_i1027" type="#_x0000_t75" style="width:555pt;height:801.75pt">
            <v:imagedata r:id="rId5" o:title="Отсканировано 20.06.2017 10-51_000"/>
          </v:shape>
        </w:pict>
      </w:r>
      <w:r w:rsidR="00AD68CD" w:rsidRPr="001636FC">
        <w:rPr>
          <w:b/>
          <w:bCs/>
          <w:sz w:val="24"/>
          <w:szCs w:val="24"/>
          <w:lang w:eastAsia="ru-RU"/>
        </w:rPr>
        <w:t xml:space="preserve">2. Задачи деятельности по охране здоровья воспитанников </w:t>
      </w:r>
    </w:p>
    <w:p w:rsidR="00AD68CD" w:rsidRPr="00A87536" w:rsidRDefault="00AD68CD" w:rsidP="001636FC">
      <w:pPr>
        <w:pStyle w:val="aa"/>
        <w:spacing w:before="0" w:beforeAutospacing="0" w:after="0" w:afterAutospacing="0"/>
      </w:pPr>
    </w:p>
    <w:p w:rsidR="00AD68CD" w:rsidRPr="00A87536" w:rsidRDefault="00AD68CD" w:rsidP="00A87536">
      <w:pPr>
        <w:pStyle w:val="aa"/>
        <w:spacing w:before="0" w:beforeAutospacing="0" w:after="0" w:afterAutospacing="0"/>
      </w:pPr>
      <w:r w:rsidRPr="00A87536">
        <w:t>2.1. Охрана здоровья воспитанников включает в себя:</w:t>
      </w:r>
    </w:p>
    <w:p w:rsidR="00AD68CD" w:rsidRPr="00A87536" w:rsidRDefault="00AD68CD" w:rsidP="00A87536">
      <w:pPr>
        <w:pStyle w:val="aa"/>
        <w:spacing w:before="0" w:beforeAutospacing="0" w:after="0" w:afterAutospacing="0"/>
      </w:pPr>
      <w:r w:rsidRPr="00A87536">
        <w:t>1) оказание первичной медико-санитарной помощи в порядке, установленном законодательством в сфере охраны здоровья;</w:t>
      </w:r>
    </w:p>
    <w:p w:rsidR="00AD68CD" w:rsidRPr="00A87536" w:rsidRDefault="00AD68CD" w:rsidP="00A87536">
      <w:pPr>
        <w:pStyle w:val="aa"/>
        <w:spacing w:before="0" w:beforeAutospacing="0" w:after="0" w:afterAutospacing="0"/>
      </w:pPr>
      <w:r w:rsidRPr="00A87536">
        <w:t>2) организацию питания воспитанников;</w:t>
      </w:r>
    </w:p>
    <w:p w:rsidR="00AD68CD" w:rsidRPr="00A87536" w:rsidRDefault="00AD68CD" w:rsidP="00A87536">
      <w:pPr>
        <w:pStyle w:val="aa"/>
        <w:spacing w:before="0" w:beforeAutospacing="0" w:after="0" w:afterAutospacing="0"/>
      </w:pPr>
      <w:proofErr w:type="gramStart"/>
      <w:r w:rsidRPr="00A87536">
        <w:t xml:space="preserve">3) определение оптимальной учебной, </w:t>
      </w:r>
      <w:r w:rsidR="00F94CA3">
        <w:t xml:space="preserve"> </w:t>
      </w:r>
      <w:r w:rsidRPr="00A87536">
        <w:t>вне</w:t>
      </w:r>
      <w:r w:rsidR="001E03A0">
        <w:t xml:space="preserve"> </w:t>
      </w:r>
      <w:r w:rsidRPr="00A87536">
        <w:t>учебной нагрузки, режима дня;</w:t>
      </w:r>
      <w:proofErr w:type="gramEnd"/>
    </w:p>
    <w:p w:rsidR="00AD68CD" w:rsidRPr="00A87536" w:rsidRDefault="00AD68CD" w:rsidP="00A87536">
      <w:pPr>
        <w:pStyle w:val="aa"/>
        <w:spacing w:before="0" w:beforeAutospacing="0" w:after="0" w:afterAutospacing="0"/>
      </w:pPr>
      <w:r w:rsidRPr="00A87536">
        <w:t>4) пропаганду и обучение навыкам здорового образа жизни, требованиям охраны труда;</w:t>
      </w:r>
    </w:p>
    <w:p w:rsidR="00AD68CD" w:rsidRPr="00A87536" w:rsidRDefault="00AD68CD" w:rsidP="00A87536">
      <w:pPr>
        <w:pStyle w:val="aa"/>
        <w:spacing w:before="0" w:beforeAutospacing="0" w:after="0" w:afterAutospacing="0"/>
      </w:pPr>
      <w:r w:rsidRPr="00A87536">
        <w:t>5)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AD68CD" w:rsidRPr="00A87536" w:rsidRDefault="00AD68CD" w:rsidP="00A87536">
      <w:pPr>
        <w:pStyle w:val="aa"/>
        <w:spacing w:before="0" w:beforeAutospacing="0" w:after="0" w:afterAutospacing="0"/>
      </w:pPr>
      <w:r w:rsidRPr="00A87536">
        <w:t>6)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AD68CD" w:rsidRPr="00A87536" w:rsidRDefault="00AD68CD" w:rsidP="00A87536">
      <w:pPr>
        <w:pStyle w:val="aa"/>
        <w:spacing w:before="0" w:beforeAutospacing="0" w:after="0" w:afterAutospacing="0"/>
      </w:pPr>
      <w:r w:rsidRPr="00A87536">
        <w:t xml:space="preserve">7)  обеспечение безопасности воспитанников во время пребывания в </w:t>
      </w:r>
      <w:r>
        <w:t>МБ</w:t>
      </w:r>
      <w:r w:rsidRPr="00A87536">
        <w:t>ДОУ;</w:t>
      </w:r>
    </w:p>
    <w:p w:rsidR="00AD68CD" w:rsidRPr="00A87536" w:rsidRDefault="00AD68CD" w:rsidP="00A87536">
      <w:pPr>
        <w:pStyle w:val="aa"/>
        <w:spacing w:before="0" w:beforeAutospacing="0" w:after="0" w:afterAutospacing="0"/>
      </w:pPr>
      <w:r w:rsidRPr="00A87536">
        <w:t xml:space="preserve">8) профилактику несчастных случаев с воспитанниками во время пребывания в </w:t>
      </w:r>
      <w:r>
        <w:t>МБ</w:t>
      </w:r>
      <w:r w:rsidRPr="00A87536">
        <w:t>ДОУ;</w:t>
      </w:r>
    </w:p>
    <w:p w:rsidR="00AD68CD" w:rsidRPr="00A87536" w:rsidRDefault="00AD68CD" w:rsidP="00A87536">
      <w:pPr>
        <w:pStyle w:val="aa"/>
        <w:spacing w:before="0" w:beforeAutospacing="0" w:after="0" w:afterAutospacing="0"/>
      </w:pPr>
      <w:r w:rsidRPr="00A87536">
        <w:t>9) проведение санитарно-противоэпидемических и профилактических мероприятий.</w:t>
      </w:r>
    </w:p>
    <w:p w:rsidR="00F94CA3" w:rsidRDefault="00F94CA3" w:rsidP="00F94CA3">
      <w:pPr>
        <w:pStyle w:val="a6"/>
        <w:shd w:val="clear" w:color="auto" w:fill="auto"/>
        <w:spacing w:before="0"/>
        <w:ind w:left="20" w:right="40"/>
      </w:pPr>
      <w:r>
        <w:t xml:space="preserve">           </w:t>
      </w:r>
    </w:p>
    <w:p w:rsidR="00AD68CD" w:rsidRPr="00A87536" w:rsidRDefault="00AD68CD" w:rsidP="00516481">
      <w:pPr>
        <w:pStyle w:val="a6"/>
        <w:shd w:val="clear" w:color="auto" w:fill="auto"/>
        <w:spacing w:before="0"/>
        <w:ind w:left="20" w:right="40"/>
      </w:pPr>
      <w:r>
        <w:t xml:space="preserve">                         </w:t>
      </w:r>
      <w:r>
        <w:rPr>
          <w:b/>
          <w:sz w:val="24"/>
          <w:szCs w:val="24"/>
        </w:rPr>
        <w:t>3. Требования к организации безопасности</w:t>
      </w:r>
      <w:r>
        <w:t xml:space="preserve">    </w:t>
      </w:r>
    </w:p>
    <w:p w:rsidR="00AD68CD" w:rsidRPr="00516481" w:rsidRDefault="00AD68CD" w:rsidP="00E52388">
      <w:pPr>
        <w:pStyle w:val="12"/>
        <w:keepNext/>
        <w:keepLines/>
        <w:shd w:val="clear" w:color="auto" w:fill="auto"/>
        <w:spacing w:after="0" w:line="322" w:lineRule="exact"/>
        <w:ind w:left="20"/>
        <w:jc w:val="both"/>
        <w:rPr>
          <w:sz w:val="24"/>
          <w:szCs w:val="24"/>
        </w:rPr>
      </w:pPr>
      <w:bookmarkStart w:id="0" w:name="bookmark1"/>
      <w:r w:rsidRPr="00516481">
        <w:rPr>
          <w:sz w:val="24"/>
          <w:szCs w:val="24"/>
        </w:rPr>
        <w:t>3.1.Общие требования безопасности</w:t>
      </w:r>
      <w:bookmarkEnd w:id="0"/>
    </w:p>
    <w:p w:rsidR="00AD68CD" w:rsidRPr="00516481" w:rsidRDefault="00AD68CD" w:rsidP="00516481">
      <w:pPr>
        <w:pStyle w:val="a6"/>
        <w:shd w:val="clear" w:color="auto" w:fill="auto"/>
        <w:tabs>
          <w:tab w:val="left" w:pos="1105"/>
        </w:tabs>
        <w:spacing w:before="0" w:line="240" w:lineRule="auto"/>
        <w:ind w:right="20"/>
        <w:jc w:val="both"/>
        <w:rPr>
          <w:sz w:val="24"/>
          <w:szCs w:val="24"/>
        </w:rPr>
      </w:pPr>
      <w:r>
        <w:t xml:space="preserve"> 3.1</w:t>
      </w:r>
      <w:r w:rsidRPr="00516481">
        <w:rPr>
          <w:sz w:val="24"/>
          <w:szCs w:val="24"/>
        </w:rPr>
        <w:t>.1.Каждый сотрудник МБДОУ должен знать и выполнять:</w:t>
      </w:r>
    </w:p>
    <w:p w:rsidR="00AD68CD" w:rsidRPr="00516481" w:rsidRDefault="00AD68CD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jc w:val="both"/>
        <w:rPr>
          <w:sz w:val="24"/>
          <w:szCs w:val="24"/>
        </w:rPr>
      </w:pPr>
      <w:r w:rsidRPr="00516481">
        <w:rPr>
          <w:sz w:val="24"/>
          <w:szCs w:val="24"/>
        </w:rPr>
        <w:t xml:space="preserve"> </w:t>
      </w:r>
      <w:r w:rsidRPr="00B442DA">
        <w:rPr>
          <w:b/>
          <w:sz w:val="24"/>
          <w:szCs w:val="24"/>
        </w:rPr>
        <w:t xml:space="preserve">- </w:t>
      </w:r>
      <w:r w:rsidRPr="00516481">
        <w:rPr>
          <w:sz w:val="24"/>
          <w:szCs w:val="24"/>
        </w:rPr>
        <w:t>требования настоящего Положения;</w:t>
      </w:r>
    </w:p>
    <w:p w:rsidR="00AD68CD" w:rsidRDefault="00AD68CD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hanging="28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516481">
        <w:rPr>
          <w:sz w:val="24"/>
          <w:szCs w:val="24"/>
        </w:rPr>
        <w:t xml:space="preserve">инструкцию об организации охраны жизни и </w:t>
      </w:r>
      <w:r>
        <w:rPr>
          <w:sz w:val="24"/>
          <w:szCs w:val="24"/>
        </w:rPr>
        <w:t>здоровья воспитанников во время</w:t>
      </w:r>
    </w:p>
    <w:p w:rsidR="00AD68CD" w:rsidRDefault="00AD68CD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hanging="284"/>
        <w:jc w:val="both"/>
        <w:rPr>
          <w:sz w:val="24"/>
          <w:szCs w:val="24"/>
        </w:rPr>
      </w:pPr>
      <w:proofErr w:type="gramStart"/>
      <w:r w:rsidRPr="00516481">
        <w:rPr>
          <w:sz w:val="24"/>
          <w:szCs w:val="24"/>
        </w:rPr>
        <w:t xml:space="preserve">пребывания в детском саду (при проведении занятий, во </w:t>
      </w:r>
      <w:r>
        <w:rPr>
          <w:sz w:val="24"/>
          <w:szCs w:val="24"/>
        </w:rPr>
        <w:t>время игр, труда, развлечений и</w:t>
      </w:r>
      <w:proofErr w:type="gramEnd"/>
    </w:p>
    <w:p w:rsidR="00AD68CD" w:rsidRDefault="00AD68CD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hanging="28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других видов педагогической деятельности в поме</w:t>
      </w:r>
      <w:r>
        <w:rPr>
          <w:sz w:val="24"/>
          <w:szCs w:val="24"/>
        </w:rPr>
        <w:t xml:space="preserve">щении детского сада, а также </w:t>
      </w:r>
      <w:proofErr w:type="gramStart"/>
      <w:r>
        <w:rPr>
          <w:sz w:val="24"/>
          <w:szCs w:val="24"/>
        </w:rPr>
        <w:t>на</w:t>
      </w:r>
      <w:proofErr w:type="gramEnd"/>
    </w:p>
    <w:p w:rsidR="00AD68CD" w:rsidRPr="00516481" w:rsidRDefault="00AD68CD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hanging="28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прогулочной площадке, цветниках);</w:t>
      </w:r>
    </w:p>
    <w:p w:rsidR="00AD68CD" w:rsidRPr="00516481" w:rsidRDefault="00AD68CD" w:rsidP="00516481">
      <w:pPr>
        <w:pStyle w:val="a6"/>
        <w:shd w:val="clear" w:color="auto" w:fill="auto"/>
        <w:tabs>
          <w:tab w:val="left" w:pos="726"/>
        </w:tabs>
        <w:spacing w:before="0" w:line="240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инструкцию по охране труда и технике безопасности;</w:t>
      </w:r>
    </w:p>
    <w:p w:rsidR="00AD68CD" w:rsidRDefault="00AD68CD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правила пожарной безопасности, знать план эвакуа</w:t>
      </w:r>
      <w:r>
        <w:rPr>
          <w:sz w:val="24"/>
          <w:szCs w:val="24"/>
        </w:rPr>
        <w:t xml:space="preserve">ции воспитанников и взрослых </w:t>
      </w:r>
      <w:proofErr w:type="gramStart"/>
      <w:r>
        <w:rPr>
          <w:sz w:val="24"/>
          <w:szCs w:val="24"/>
        </w:rPr>
        <w:t>на</w:t>
      </w:r>
      <w:proofErr w:type="gramEnd"/>
    </w:p>
    <w:p w:rsidR="00AD68CD" w:rsidRDefault="00AD68CD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proofErr w:type="gramStart"/>
      <w:r w:rsidRPr="00516481">
        <w:rPr>
          <w:sz w:val="24"/>
          <w:szCs w:val="24"/>
        </w:rPr>
        <w:t>случай возникновения пожара (знать план эвакуаци</w:t>
      </w:r>
      <w:r>
        <w:rPr>
          <w:sz w:val="24"/>
          <w:szCs w:val="24"/>
        </w:rPr>
        <w:t>и детей на случай пожара, места</w:t>
      </w:r>
      <w:proofErr w:type="gramEnd"/>
    </w:p>
    <w:p w:rsidR="00AD68CD" w:rsidRDefault="00AD68CD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расположения первичных средств пожаротушения, ум</w:t>
      </w:r>
      <w:r>
        <w:rPr>
          <w:sz w:val="24"/>
          <w:szCs w:val="24"/>
        </w:rPr>
        <w:t>еть обращаться с огнетушителем,</w:t>
      </w:r>
    </w:p>
    <w:p w:rsidR="00AD68CD" w:rsidRDefault="00AD68CD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иметь в группе списки и средства индивидуальной защиты для дет</w:t>
      </w:r>
      <w:r>
        <w:rPr>
          <w:sz w:val="24"/>
          <w:szCs w:val="24"/>
        </w:rPr>
        <w:t xml:space="preserve">ей и взрослых </w:t>
      </w:r>
      <w:proofErr w:type="gramStart"/>
      <w:r>
        <w:rPr>
          <w:sz w:val="24"/>
          <w:szCs w:val="24"/>
        </w:rPr>
        <w:t>на</w:t>
      </w:r>
      <w:proofErr w:type="gramEnd"/>
    </w:p>
    <w:p w:rsidR="00AD68CD" w:rsidRPr="00516481" w:rsidRDefault="00AD68CD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случай пожара и других чрезвычайных ситуаций);</w:t>
      </w:r>
    </w:p>
    <w:p w:rsidR="00AD68CD" w:rsidRDefault="00AD68CD" w:rsidP="00516481">
      <w:pPr>
        <w:pStyle w:val="a6"/>
        <w:shd w:val="clear" w:color="auto" w:fill="auto"/>
        <w:tabs>
          <w:tab w:val="left" w:pos="740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санитарные нормы, правила, требования к организац</w:t>
      </w:r>
      <w:r>
        <w:rPr>
          <w:sz w:val="24"/>
          <w:szCs w:val="24"/>
        </w:rPr>
        <w:t>ии режима работы в соответствии</w:t>
      </w:r>
    </w:p>
    <w:p w:rsidR="00AD68CD" w:rsidRDefault="00AD68CD" w:rsidP="00516481">
      <w:pPr>
        <w:pStyle w:val="a6"/>
        <w:shd w:val="clear" w:color="auto" w:fill="auto"/>
        <w:tabs>
          <w:tab w:val="left" w:pos="740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proofErr w:type="spellStart"/>
      <w:r w:rsidRPr="00516481">
        <w:rPr>
          <w:sz w:val="24"/>
          <w:szCs w:val="24"/>
        </w:rPr>
        <w:t>СанПиН</w:t>
      </w:r>
      <w:proofErr w:type="spellEnd"/>
      <w:r w:rsidRPr="00516481">
        <w:rPr>
          <w:sz w:val="24"/>
          <w:szCs w:val="24"/>
        </w:rPr>
        <w:t xml:space="preserve"> 2.4.1.3049-13 «Санитарно-эпидемиологи</w:t>
      </w:r>
      <w:r>
        <w:rPr>
          <w:sz w:val="24"/>
          <w:szCs w:val="24"/>
        </w:rPr>
        <w:t>ческие требования к устройству,</w:t>
      </w:r>
    </w:p>
    <w:p w:rsidR="00AD68CD" w:rsidRDefault="00AD68CD" w:rsidP="00516481">
      <w:pPr>
        <w:pStyle w:val="a6"/>
        <w:shd w:val="clear" w:color="auto" w:fill="auto"/>
        <w:tabs>
          <w:tab w:val="left" w:pos="740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содержанию и организации режима работы дошкольн</w:t>
      </w:r>
      <w:r>
        <w:rPr>
          <w:sz w:val="24"/>
          <w:szCs w:val="24"/>
        </w:rPr>
        <w:t>ых образовательных организаций»</w:t>
      </w:r>
    </w:p>
    <w:p w:rsidR="00AD68CD" w:rsidRPr="00516481" w:rsidRDefault="00AD68CD" w:rsidP="00516481">
      <w:pPr>
        <w:pStyle w:val="a6"/>
        <w:shd w:val="clear" w:color="auto" w:fill="auto"/>
        <w:tabs>
          <w:tab w:val="left" w:pos="740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от 15 мая 2013 г. N 26;</w:t>
      </w:r>
    </w:p>
    <w:p w:rsidR="00AD68CD" w:rsidRDefault="00AD68CD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516481">
        <w:rPr>
          <w:sz w:val="24"/>
          <w:szCs w:val="24"/>
        </w:rPr>
        <w:t>инструкцию по оказанию первой помощи пострадав</w:t>
      </w:r>
      <w:r>
        <w:rPr>
          <w:sz w:val="24"/>
          <w:szCs w:val="24"/>
        </w:rPr>
        <w:t>шим (при ушибах, кровотечениях,</w:t>
      </w:r>
      <w:proofErr w:type="gramEnd"/>
    </w:p>
    <w:p w:rsidR="00AD68CD" w:rsidRDefault="00AD68CD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proofErr w:type="gramStart"/>
      <w:r w:rsidRPr="00516481">
        <w:rPr>
          <w:sz w:val="24"/>
          <w:szCs w:val="24"/>
        </w:rPr>
        <w:t>отравлениях</w:t>
      </w:r>
      <w:proofErr w:type="gramEnd"/>
      <w:r w:rsidRPr="00516481">
        <w:rPr>
          <w:sz w:val="24"/>
          <w:szCs w:val="24"/>
        </w:rPr>
        <w:t>, вывихах, переломах, поражениях электри</w:t>
      </w:r>
      <w:r>
        <w:rPr>
          <w:sz w:val="24"/>
          <w:szCs w:val="24"/>
        </w:rPr>
        <w:t>ческим током, солнечным ударом,</w:t>
      </w:r>
    </w:p>
    <w:p w:rsidR="00AD68CD" w:rsidRPr="00516481" w:rsidRDefault="00AD68CD" w:rsidP="00516481">
      <w:pPr>
        <w:pStyle w:val="a6"/>
        <w:shd w:val="clear" w:color="auto" w:fill="auto"/>
        <w:tabs>
          <w:tab w:val="left" w:pos="735"/>
        </w:tabs>
        <w:spacing w:before="0" w:line="240" w:lineRule="auto"/>
        <w:ind w:left="284" w:right="20" w:hanging="264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при термических ожогах) и уметь оказать первую помощь;</w:t>
      </w:r>
    </w:p>
    <w:p w:rsidR="00AD68CD" w:rsidRPr="00516481" w:rsidRDefault="00AD68CD" w:rsidP="00516481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516481">
        <w:rPr>
          <w:sz w:val="24"/>
          <w:szCs w:val="24"/>
        </w:rPr>
        <w:t>правила дорожного движения (знать и изучать с детьми правила поведения на улице);</w:t>
      </w:r>
    </w:p>
    <w:p w:rsidR="00AD68CD" w:rsidRPr="00516481" w:rsidRDefault="00AD68CD" w:rsidP="00516481">
      <w:pPr>
        <w:pStyle w:val="a6"/>
        <w:shd w:val="clear" w:color="auto" w:fill="auto"/>
        <w:tabs>
          <w:tab w:val="left" w:pos="726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16481">
        <w:rPr>
          <w:sz w:val="24"/>
          <w:szCs w:val="24"/>
        </w:rPr>
        <w:t>другие правила в соответствии с законодательством Российской Федерации.</w:t>
      </w:r>
    </w:p>
    <w:p w:rsidR="00AD68CD" w:rsidRDefault="00AD68CD" w:rsidP="00611485">
      <w:pPr>
        <w:pStyle w:val="a6"/>
        <w:numPr>
          <w:ilvl w:val="2"/>
          <w:numId w:val="17"/>
        </w:numPr>
        <w:shd w:val="clear" w:color="auto" w:fill="auto"/>
        <w:tabs>
          <w:tab w:val="left" w:pos="1268"/>
        </w:tabs>
        <w:spacing w:before="0" w:line="240" w:lineRule="auto"/>
        <w:ind w:right="20"/>
        <w:rPr>
          <w:sz w:val="24"/>
          <w:szCs w:val="24"/>
        </w:rPr>
      </w:pPr>
      <w:r w:rsidRPr="00516481">
        <w:rPr>
          <w:sz w:val="24"/>
          <w:szCs w:val="24"/>
        </w:rPr>
        <w:t>На время подмены воспитателя (кратковременной или долгос</w:t>
      </w:r>
      <w:r>
        <w:rPr>
          <w:sz w:val="24"/>
          <w:szCs w:val="24"/>
        </w:rPr>
        <w:t>рочной) педагоги и</w:t>
      </w:r>
    </w:p>
    <w:p w:rsidR="00AD68CD" w:rsidRPr="00516481" w:rsidRDefault="00AD68CD" w:rsidP="00611485">
      <w:pPr>
        <w:pStyle w:val="a6"/>
        <w:shd w:val="clear" w:color="auto" w:fill="auto"/>
        <w:tabs>
          <w:tab w:val="left" w:pos="1268"/>
        </w:tabs>
        <w:spacing w:before="0" w:line="240" w:lineRule="auto"/>
        <w:ind w:right="20"/>
        <w:rPr>
          <w:sz w:val="24"/>
          <w:szCs w:val="24"/>
        </w:rPr>
      </w:pPr>
      <w:r w:rsidRPr="00516481">
        <w:rPr>
          <w:sz w:val="24"/>
          <w:szCs w:val="24"/>
        </w:rPr>
        <w:t>сотруд</w:t>
      </w:r>
      <w:r>
        <w:rPr>
          <w:sz w:val="24"/>
          <w:szCs w:val="24"/>
        </w:rPr>
        <w:t>ники МБДОУ</w:t>
      </w:r>
      <w:r w:rsidRPr="00516481">
        <w:rPr>
          <w:sz w:val="24"/>
          <w:szCs w:val="24"/>
        </w:rPr>
        <w:t xml:space="preserve"> обязаны брать на себя функции по охране жизни и здоровья детей, спасению и эвакуации их в случае необходимости.</w:t>
      </w:r>
    </w:p>
    <w:p w:rsidR="00AD68CD" w:rsidRDefault="00AD68CD" w:rsidP="00611485">
      <w:pPr>
        <w:pStyle w:val="a6"/>
        <w:numPr>
          <w:ilvl w:val="2"/>
          <w:numId w:val="17"/>
        </w:numPr>
        <w:shd w:val="clear" w:color="auto" w:fill="auto"/>
        <w:tabs>
          <w:tab w:val="left" w:pos="1023"/>
        </w:tabs>
        <w:spacing w:before="0" w:line="240" w:lineRule="auto"/>
        <w:ind w:right="20"/>
        <w:rPr>
          <w:sz w:val="24"/>
          <w:szCs w:val="24"/>
        </w:rPr>
      </w:pPr>
      <w:r w:rsidRPr="00516481">
        <w:rPr>
          <w:sz w:val="24"/>
          <w:szCs w:val="24"/>
        </w:rPr>
        <w:t>Для экстренной связи воспитатель должен влад</w:t>
      </w:r>
      <w:r>
        <w:rPr>
          <w:sz w:val="24"/>
          <w:szCs w:val="24"/>
        </w:rPr>
        <w:t>еть информацией о воспитанниках</w:t>
      </w:r>
    </w:p>
    <w:p w:rsidR="00AD68CD" w:rsidRPr="00516481" w:rsidRDefault="00AD68CD" w:rsidP="00611485">
      <w:pPr>
        <w:pStyle w:val="a6"/>
        <w:shd w:val="clear" w:color="auto" w:fill="auto"/>
        <w:tabs>
          <w:tab w:val="left" w:pos="1023"/>
        </w:tabs>
        <w:spacing w:before="0" w:line="240" w:lineRule="auto"/>
        <w:ind w:right="20"/>
        <w:rPr>
          <w:sz w:val="24"/>
          <w:szCs w:val="24"/>
        </w:rPr>
      </w:pPr>
      <w:r w:rsidRPr="00516481">
        <w:rPr>
          <w:sz w:val="24"/>
          <w:szCs w:val="24"/>
        </w:rPr>
        <w:t xml:space="preserve">и их </w:t>
      </w:r>
      <w:proofErr w:type="gramStart"/>
      <w:r w:rsidRPr="00516481">
        <w:rPr>
          <w:sz w:val="24"/>
          <w:szCs w:val="24"/>
        </w:rPr>
        <w:t>родителях</w:t>
      </w:r>
      <w:proofErr w:type="gramEnd"/>
      <w:r w:rsidRPr="00516481">
        <w:rPr>
          <w:sz w:val="24"/>
          <w:szCs w:val="24"/>
        </w:rPr>
        <w:t xml:space="preserve"> (законных представителях)- адрес проживания, ФИО родителей, их месте работы и контактных телефонах, также телефоны близких родственников. Использовать персональные данные детей, родителей и родственников воспитанников педагог имеет право только в пределах требований Закона о защите персональных данных.</w:t>
      </w:r>
    </w:p>
    <w:p w:rsidR="00AD68CD" w:rsidRDefault="00AD68CD" w:rsidP="00611485">
      <w:pPr>
        <w:pStyle w:val="a6"/>
        <w:numPr>
          <w:ilvl w:val="2"/>
          <w:numId w:val="17"/>
        </w:numPr>
        <w:shd w:val="clear" w:color="auto" w:fill="auto"/>
        <w:tabs>
          <w:tab w:val="left" w:pos="1129"/>
        </w:tabs>
        <w:spacing w:before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МБДОУ</w:t>
      </w:r>
      <w:r w:rsidRPr="00516481">
        <w:rPr>
          <w:sz w:val="24"/>
          <w:szCs w:val="24"/>
        </w:rPr>
        <w:t xml:space="preserve"> на видном ме</w:t>
      </w:r>
      <w:r>
        <w:rPr>
          <w:sz w:val="24"/>
          <w:szCs w:val="24"/>
        </w:rPr>
        <w:t xml:space="preserve">сте должны быть вывешены номера </w:t>
      </w:r>
      <w:r w:rsidRPr="00B442DA">
        <w:rPr>
          <w:sz w:val="24"/>
          <w:szCs w:val="24"/>
        </w:rPr>
        <w:t>телефонов:</w:t>
      </w:r>
    </w:p>
    <w:p w:rsidR="00AD68CD" w:rsidRPr="00B442DA" w:rsidRDefault="00AD68CD" w:rsidP="00611485">
      <w:pPr>
        <w:pStyle w:val="a6"/>
        <w:shd w:val="clear" w:color="auto" w:fill="auto"/>
        <w:tabs>
          <w:tab w:val="left" w:pos="1129"/>
        </w:tabs>
        <w:spacing w:before="0" w:line="240" w:lineRule="auto"/>
        <w:ind w:right="20"/>
        <w:rPr>
          <w:sz w:val="24"/>
          <w:szCs w:val="24"/>
        </w:rPr>
      </w:pPr>
      <w:r w:rsidRPr="00B442DA">
        <w:rPr>
          <w:sz w:val="24"/>
          <w:szCs w:val="24"/>
        </w:rPr>
        <w:t>учредителя, руководи</w:t>
      </w:r>
      <w:r>
        <w:rPr>
          <w:sz w:val="24"/>
          <w:szCs w:val="24"/>
        </w:rPr>
        <w:t>теля МБДОУ</w:t>
      </w:r>
      <w:r w:rsidRPr="00B442DA">
        <w:rPr>
          <w:sz w:val="24"/>
          <w:szCs w:val="24"/>
        </w:rPr>
        <w:t>, завхоза, медицинской сестры, экстренных служб.</w:t>
      </w:r>
    </w:p>
    <w:p w:rsidR="00AD68CD" w:rsidRPr="00516481" w:rsidRDefault="00AD68CD" w:rsidP="00611485">
      <w:pPr>
        <w:pStyle w:val="12"/>
        <w:keepNext/>
        <w:keepLines/>
        <w:numPr>
          <w:ilvl w:val="1"/>
          <w:numId w:val="17"/>
        </w:numPr>
        <w:shd w:val="clear" w:color="auto" w:fill="auto"/>
        <w:tabs>
          <w:tab w:val="left" w:pos="1820"/>
        </w:tabs>
        <w:spacing w:after="0" w:line="240" w:lineRule="auto"/>
        <w:jc w:val="left"/>
        <w:rPr>
          <w:sz w:val="24"/>
          <w:szCs w:val="24"/>
        </w:rPr>
      </w:pPr>
      <w:bookmarkStart w:id="1" w:name="bookmark2"/>
      <w:r w:rsidRPr="00516481">
        <w:rPr>
          <w:sz w:val="24"/>
          <w:szCs w:val="24"/>
        </w:rPr>
        <w:t>Требования</w:t>
      </w:r>
      <w:r w:rsidRPr="00516481">
        <w:rPr>
          <w:sz w:val="24"/>
          <w:szCs w:val="24"/>
        </w:rPr>
        <w:tab/>
        <w:t>к безопасности во время организации питания.</w:t>
      </w:r>
      <w:bookmarkEnd w:id="1"/>
    </w:p>
    <w:p w:rsidR="00AD68CD" w:rsidRDefault="00AD68CD" w:rsidP="00611485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rPr>
          <w:sz w:val="24"/>
          <w:szCs w:val="24"/>
        </w:rPr>
      </w:pPr>
      <w:proofErr w:type="gramStart"/>
      <w:r>
        <w:rPr>
          <w:sz w:val="24"/>
          <w:szCs w:val="24"/>
        </w:rPr>
        <w:t>3.2.1  МБДОУ  обязано</w:t>
      </w:r>
      <w:r w:rsidRPr="00516481">
        <w:rPr>
          <w:sz w:val="24"/>
          <w:szCs w:val="24"/>
        </w:rPr>
        <w:t xml:space="preserve"> создать условия для обеспече</w:t>
      </w:r>
      <w:r>
        <w:rPr>
          <w:sz w:val="24"/>
          <w:szCs w:val="24"/>
        </w:rPr>
        <w:t>ния питанием воспитанников (ч.1</w:t>
      </w:r>
      <w:proofErr w:type="gramEnd"/>
    </w:p>
    <w:p w:rsidR="00AD68CD" w:rsidRPr="00516481" w:rsidRDefault="00AD68CD" w:rsidP="00611485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rPr>
          <w:sz w:val="24"/>
          <w:szCs w:val="24"/>
        </w:rPr>
      </w:pPr>
      <w:r w:rsidRPr="00516481">
        <w:rPr>
          <w:sz w:val="24"/>
          <w:szCs w:val="24"/>
        </w:rPr>
        <w:t>ст. 37 273-ФЗ).</w:t>
      </w:r>
    </w:p>
    <w:p w:rsidR="00AD68CD" w:rsidRDefault="00AD68CD" w:rsidP="00B56D2B">
      <w:pPr>
        <w:pStyle w:val="a6"/>
        <w:shd w:val="clear" w:color="auto" w:fill="auto"/>
        <w:tabs>
          <w:tab w:val="left" w:pos="1047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Организация питания воспитанников регламентируется локальн</w:t>
      </w:r>
      <w:r>
        <w:rPr>
          <w:sz w:val="24"/>
          <w:szCs w:val="24"/>
        </w:rPr>
        <w:t>ым нормативным</w:t>
      </w:r>
    </w:p>
    <w:p w:rsidR="00AD68CD" w:rsidRPr="00B442DA" w:rsidRDefault="00AD68CD" w:rsidP="00B442DA">
      <w:pPr>
        <w:pStyle w:val="a6"/>
        <w:shd w:val="clear" w:color="auto" w:fill="auto"/>
        <w:tabs>
          <w:tab w:val="left" w:pos="1047"/>
        </w:tabs>
        <w:spacing w:before="0" w:line="240" w:lineRule="auto"/>
        <w:ind w:right="20"/>
        <w:jc w:val="both"/>
        <w:rPr>
          <w:sz w:val="24"/>
          <w:szCs w:val="24"/>
        </w:rPr>
      </w:pPr>
      <w:r w:rsidRPr="00B442DA">
        <w:rPr>
          <w:sz w:val="24"/>
          <w:szCs w:val="24"/>
        </w:rPr>
        <w:lastRenderedPageBreak/>
        <w:t>актом образовательной организации - Положением об организации питания детей в  муниципальном бюджетном дошкольном образовательном учреждении «</w:t>
      </w:r>
      <w:proofErr w:type="spellStart"/>
      <w:r w:rsidR="00F26891">
        <w:rPr>
          <w:sz w:val="24"/>
          <w:szCs w:val="24"/>
        </w:rPr>
        <w:t>Ерыклин</w:t>
      </w:r>
      <w:r>
        <w:rPr>
          <w:sz w:val="24"/>
          <w:szCs w:val="24"/>
        </w:rPr>
        <w:t>ский</w:t>
      </w:r>
      <w:proofErr w:type="spellEnd"/>
      <w:r>
        <w:rPr>
          <w:sz w:val="24"/>
          <w:szCs w:val="24"/>
        </w:rPr>
        <w:t xml:space="preserve"> </w:t>
      </w:r>
      <w:r w:rsidR="00F26891">
        <w:rPr>
          <w:sz w:val="24"/>
          <w:szCs w:val="24"/>
        </w:rPr>
        <w:t>детский сад «</w:t>
      </w:r>
      <w:proofErr w:type="spellStart"/>
      <w:r w:rsidR="00F26891">
        <w:rPr>
          <w:sz w:val="24"/>
          <w:szCs w:val="24"/>
        </w:rPr>
        <w:t>Йолдыз</w:t>
      </w:r>
      <w:proofErr w:type="spellEnd"/>
      <w:r>
        <w:rPr>
          <w:sz w:val="24"/>
          <w:szCs w:val="24"/>
        </w:rPr>
        <w:t>» Новошешминского муниципального района Республики Татарстан.</w:t>
      </w:r>
    </w:p>
    <w:p w:rsidR="00AD68CD" w:rsidRPr="00516481" w:rsidRDefault="00AD68CD" w:rsidP="00B56D2B">
      <w:pPr>
        <w:pStyle w:val="12"/>
        <w:keepNext/>
        <w:keepLines/>
        <w:shd w:val="clear" w:color="auto" w:fill="auto"/>
        <w:tabs>
          <w:tab w:val="left" w:pos="1820"/>
        </w:tabs>
        <w:spacing w:after="0" w:line="240" w:lineRule="auto"/>
        <w:jc w:val="left"/>
        <w:rPr>
          <w:sz w:val="24"/>
          <w:szCs w:val="24"/>
        </w:rPr>
      </w:pPr>
      <w:bookmarkStart w:id="2" w:name="bookmark3"/>
      <w:r>
        <w:rPr>
          <w:sz w:val="24"/>
          <w:szCs w:val="24"/>
        </w:rPr>
        <w:t xml:space="preserve">                          3.3.</w:t>
      </w:r>
      <w:r w:rsidRPr="00516481">
        <w:rPr>
          <w:sz w:val="24"/>
          <w:szCs w:val="24"/>
        </w:rPr>
        <w:t>Требования</w:t>
      </w:r>
      <w:r w:rsidRPr="00516481">
        <w:rPr>
          <w:sz w:val="24"/>
          <w:szCs w:val="24"/>
        </w:rPr>
        <w:tab/>
        <w:t>к оказанию первичной медико-санитарной помощи</w:t>
      </w:r>
      <w:bookmarkEnd w:id="2"/>
    </w:p>
    <w:p w:rsidR="00AD68CD" w:rsidRPr="00516481" w:rsidRDefault="00AD68CD" w:rsidP="00B442DA">
      <w:pPr>
        <w:pStyle w:val="a6"/>
        <w:shd w:val="clear" w:color="auto" w:fill="auto"/>
        <w:tabs>
          <w:tab w:val="left" w:pos="104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3.3.1.</w:t>
      </w:r>
      <w:r w:rsidRPr="00516481">
        <w:rPr>
          <w:sz w:val="24"/>
          <w:szCs w:val="24"/>
        </w:rPr>
        <w:t xml:space="preserve"> Организация оказания первичной медико-санитарной помощи, прохождения периодических медицинских осмотров и диспансеризации определяется договором о первичной медико-санитарной помощи между </w:t>
      </w:r>
      <w:r>
        <w:rPr>
          <w:sz w:val="24"/>
          <w:szCs w:val="24"/>
        </w:rPr>
        <w:t>М</w:t>
      </w:r>
      <w:r w:rsidRPr="00516481">
        <w:rPr>
          <w:sz w:val="24"/>
          <w:szCs w:val="24"/>
        </w:rPr>
        <w:t xml:space="preserve">БДОУ </w:t>
      </w:r>
      <w:r w:rsidR="00F26891">
        <w:rPr>
          <w:sz w:val="24"/>
          <w:szCs w:val="24"/>
        </w:rPr>
        <w:t>«</w:t>
      </w:r>
      <w:proofErr w:type="spellStart"/>
      <w:r w:rsidR="00F26891">
        <w:rPr>
          <w:sz w:val="24"/>
          <w:szCs w:val="24"/>
        </w:rPr>
        <w:t>Ерыклинский</w:t>
      </w:r>
      <w:proofErr w:type="spellEnd"/>
      <w:r w:rsidR="00F26891">
        <w:rPr>
          <w:sz w:val="24"/>
          <w:szCs w:val="24"/>
        </w:rPr>
        <w:t xml:space="preserve"> детский сад  «</w:t>
      </w:r>
      <w:proofErr w:type="spellStart"/>
      <w:r w:rsidR="00F26891">
        <w:rPr>
          <w:sz w:val="24"/>
          <w:szCs w:val="24"/>
        </w:rPr>
        <w:t>Йолдыз</w:t>
      </w:r>
      <w:proofErr w:type="spellEnd"/>
      <w:r>
        <w:rPr>
          <w:sz w:val="24"/>
          <w:szCs w:val="24"/>
        </w:rPr>
        <w:t>» и Г</w:t>
      </w:r>
      <w:r w:rsidRPr="00516481">
        <w:rPr>
          <w:sz w:val="24"/>
          <w:szCs w:val="24"/>
        </w:rPr>
        <w:t>У</w:t>
      </w:r>
      <w:r>
        <w:rPr>
          <w:sz w:val="24"/>
          <w:szCs w:val="24"/>
        </w:rPr>
        <w:t xml:space="preserve">АЗ </w:t>
      </w:r>
      <w:r w:rsidRPr="00516481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Новошешминская</w:t>
      </w:r>
      <w:proofErr w:type="spellEnd"/>
      <w:r w:rsidRPr="00516481">
        <w:rPr>
          <w:sz w:val="24"/>
          <w:szCs w:val="24"/>
        </w:rPr>
        <w:t xml:space="preserve"> ЦРБ» (далее - медицинская организация)</w:t>
      </w:r>
    </w:p>
    <w:p w:rsidR="00AD68CD" w:rsidRPr="00516481" w:rsidRDefault="00AD68CD" w:rsidP="00FF4256">
      <w:pPr>
        <w:pStyle w:val="a6"/>
        <w:shd w:val="clear" w:color="auto" w:fill="auto"/>
        <w:tabs>
          <w:tab w:val="left" w:pos="101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3.3.2.</w:t>
      </w:r>
      <w:r w:rsidRPr="00516481">
        <w:rPr>
          <w:sz w:val="24"/>
          <w:szCs w:val="24"/>
        </w:rPr>
        <w:t>Медицинский персонал осуществляет пропаганду здорового образа жизни среди участников образовательных отнош</w:t>
      </w:r>
      <w:r>
        <w:rPr>
          <w:sz w:val="24"/>
          <w:szCs w:val="24"/>
        </w:rPr>
        <w:t>ений МБДОУ</w:t>
      </w:r>
      <w:r w:rsidRPr="00516481">
        <w:rPr>
          <w:sz w:val="24"/>
          <w:szCs w:val="24"/>
        </w:rPr>
        <w:t>.</w:t>
      </w:r>
    </w:p>
    <w:p w:rsidR="00AD68CD" w:rsidRPr="00516481" w:rsidRDefault="00AD68CD" w:rsidP="00FF4256">
      <w:pPr>
        <w:pStyle w:val="a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3.3.3.</w:t>
      </w:r>
      <w:r w:rsidRPr="00516481">
        <w:rPr>
          <w:sz w:val="24"/>
          <w:szCs w:val="24"/>
        </w:rPr>
        <w:t>Медицинский персонал доводит до сведения родителей (законных представителей) воспитанников результаты медицинских осмотров, даты проведения профилактических прививок.</w:t>
      </w:r>
    </w:p>
    <w:p w:rsidR="00AD68CD" w:rsidRPr="00516481" w:rsidRDefault="00AD68CD" w:rsidP="00FF4256">
      <w:pPr>
        <w:pStyle w:val="a6"/>
        <w:shd w:val="clear" w:color="auto" w:fill="auto"/>
        <w:tabs>
          <w:tab w:val="left" w:pos="121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3.3.4.</w:t>
      </w:r>
      <w:r w:rsidRPr="00516481">
        <w:rPr>
          <w:sz w:val="24"/>
          <w:szCs w:val="24"/>
        </w:rPr>
        <w:t>Медицинский персонал обеспечивает родителей (законных представителей) воспитанников рекомендациями по коррекции отклонений в состоянии здоровья детей.</w:t>
      </w:r>
    </w:p>
    <w:p w:rsidR="00AD68CD" w:rsidRPr="00516481" w:rsidRDefault="00AD68CD" w:rsidP="00FF4256">
      <w:pPr>
        <w:pStyle w:val="a6"/>
        <w:shd w:val="clear" w:color="auto" w:fill="auto"/>
        <w:tabs>
          <w:tab w:val="left" w:pos="1009"/>
        </w:tabs>
        <w:spacing w:before="0" w:after="30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3.3.5.</w:t>
      </w:r>
      <w:r w:rsidRPr="00516481">
        <w:rPr>
          <w:sz w:val="24"/>
          <w:szCs w:val="24"/>
        </w:rPr>
        <w:t>Медицинский персонал обеспечивает лекарственными препаратами аптечки первой помощи, находящиеся в гру</w:t>
      </w:r>
      <w:r>
        <w:rPr>
          <w:sz w:val="24"/>
          <w:szCs w:val="24"/>
        </w:rPr>
        <w:t>ппах МБДОУ</w:t>
      </w:r>
      <w:r w:rsidRPr="00516481">
        <w:rPr>
          <w:sz w:val="24"/>
          <w:szCs w:val="24"/>
        </w:rPr>
        <w:t xml:space="preserve"> и на пищеблоке.</w:t>
      </w:r>
    </w:p>
    <w:p w:rsidR="00AD68CD" w:rsidRPr="00516481" w:rsidRDefault="00AD68CD" w:rsidP="00FF4256">
      <w:pPr>
        <w:pStyle w:val="12"/>
        <w:keepNext/>
        <w:keepLines/>
        <w:shd w:val="clear" w:color="auto" w:fill="auto"/>
        <w:tabs>
          <w:tab w:val="left" w:pos="1825"/>
        </w:tabs>
        <w:spacing w:after="0" w:line="240" w:lineRule="auto"/>
        <w:ind w:right="-1"/>
        <w:jc w:val="left"/>
        <w:rPr>
          <w:sz w:val="24"/>
          <w:szCs w:val="24"/>
        </w:rPr>
      </w:pPr>
      <w:bookmarkStart w:id="3" w:name="bookmark4"/>
      <w:r>
        <w:rPr>
          <w:sz w:val="24"/>
          <w:szCs w:val="24"/>
        </w:rPr>
        <w:t>3.4.</w:t>
      </w:r>
      <w:r w:rsidRPr="00516481">
        <w:rPr>
          <w:sz w:val="24"/>
          <w:szCs w:val="24"/>
        </w:rPr>
        <w:t>Требования</w:t>
      </w:r>
      <w:r w:rsidRPr="00516481">
        <w:rPr>
          <w:sz w:val="24"/>
          <w:szCs w:val="24"/>
        </w:rPr>
        <w:tab/>
        <w:t>к оптимальной учебн</w:t>
      </w:r>
      <w:r>
        <w:rPr>
          <w:sz w:val="24"/>
          <w:szCs w:val="24"/>
        </w:rPr>
        <w:t xml:space="preserve">ой, </w:t>
      </w:r>
      <w:proofErr w:type="spellStart"/>
      <w:r>
        <w:rPr>
          <w:sz w:val="24"/>
          <w:szCs w:val="24"/>
        </w:rPr>
        <w:t>внеучебной</w:t>
      </w:r>
      <w:proofErr w:type="spellEnd"/>
      <w:r>
        <w:rPr>
          <w:sz w:val="24"/>
          <w:szCs w:val="24"/>
        </w:rPr>
        <w:t xml:space="preserve"> нагрузки, режима </w:t>
      </w:r>
      <w:r w:rsidRPr="00516481">
        <w:rPr>
          <w:sz w:val="24"/>
          <w:szCs w:val="24"/>
        </w:rPr>
        <w:t>учебных занятий и продолжительности каникул</w:t>
      </w:r>
      <w:bookmarkEnd w:id="3"/>
    </w:p>
    <w:p w:rsidR="00AD68CD" w:rsidRPr="00516481" w:rsidRDefault="00AD68CD" w:rsidP="00FF4256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3.4.1. МБДОУ обязано</w:t>
      </w:r>
      <w:r w:rsidRPr="00516481">
        <w:rPr>
          <w:sz w:val="24"/>
          <w:szCs w:val="24"/>
        </w:rPr>
        <w:t xml:space="preserve"> соблюдать санитарные нормы, предъявляемые к организации образовательного процесса, а именно к оптимальной учебной, </w:t>
      </w:r>
      <w:proofErr w:type="spellStart"/>
      <w:r w:rsidRPr="00516481">
        <w:rPr>
          <w:sz w:val="24"/>
          <w:szCs w:val="24"/>
        </w:rPr>
        <w:t>внеучебной</w:t>
      </w:r>
      <w:proofErr w:type="spellEnd"/>
      <w:r w:rsidRPr="00516481">
        <w:rPr>
          <w:sz w:val="24"/>
          <w:szCs w:val="24"/>
        </w:rPr>
        <w:t xml:space="preserve"> нагрузке, режиму учебных занятий и продолжительности каникул (п.3 ч.1, ч.4 статьи 41 273-ФЗ).</w:t>
      </w:r>
    </w:p>
    <w:p w:rsidR="00AD68CD" w:rsidRPr="00516481" w:rsidRDefault="00AD68CD" w:rsidP="00FF4256">
      <w:pPr>
        <w:pStyle w:val="a6"/>
        <w:shd w:val="clear" w:color="auto" w:fill="auto"/>
        <w:tabs>
          <w:tab w:val="left" w:pos="1230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3.4.2.</w:t>
      </w:r>
      <w:r w:rsidRPr="00516481">
        <w:rPr>
          <w:sz w:val="24"/>
          <w:szCs w:val="24"/>
        </w:rPr>
        <w:t>Организация образовательного процес</w:t>
      </w:r>
      <w:r>
        <w:rPr>
          <w:sz w:val="24"/>
          <w:szCs w:val="24"/>
        </w:rPr>
        <w:t>са в МБДОУ</w:t>
      </w:r>
      <w:r w:rsidRPr="00516481">
        <w:rPr>
          <w:sz w:val="24"/>
          <w:szCs w:val="24"/>
        </w:rPr>
        <w:t xml:space="preserve"> регламентируется календарным учебным графиком, учебным планом, которые разрабатываются и утверждаю</w:t>
      </w:r>
      <w:r>
        <w:rPr>
          <w:sz w:val="24"/>
          <w:szCs w:val="24"/>
        </w:rPr>
        <w:t xml:space="preserve">тся МБДОУ </w:t>
      </w:r>
      <w:r w:rsidRPr="00516481">
        <w:rPr>
          <w:sz w:val="24"/>
          <w:szCs w:val="24"/>
        </w:rPr>
        <w:t>самостоятельно в соответствие с санитарным законодательством и реализуемой общеобразовательной программой дошкольного образования.</w:t>
      </w:r>
      <w:proofErr w:type="gramEnd"/>
    </w:p>
    <w:p w:rsidR="00AD68CD" w:rsidRPr="00516481" w:rsidRDefault="00AD68CD" w:rsidP="00FF4256">
      <w:pPr>
        <w:pStyle w:val="a6"/>
        <w:shd w:val="clear" w:color="auto" w:fill="auto"/>
        <w:tabs>
          <w:tab w:val="left" w:pos="100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3.4.3.</w:t>
      </w:r>
      <w:r w:rsidRPr="00516481">
        <w:rPr>
          <w:sz w:val="24"/>
          <w:szCs w:val="24"/>
        </w:rPr>
        <w:t>Во время образовательного процесса в режиме дня педагогический работник должен соблюдать:</w:t>
      </w:r>
    </w:p>
    <w:p w:rsidR="00AD68CD" w:rsidRPr="00516481" w:rsidRDefault="00AD68CD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продолжительность непрерывного бодрствования детей (максимальная продолжительность непрерывного бодрствования детей 3- 7 лет составляет 5,5-6 часов, до 3 лет - в соответствии с медицинскими рекомендациями);</w:t>
      </w:r>
    </w:p>
    <w:p w:rsidR="00AD68CD" w:rsidRPr="00516481" w:rsidRDefault="00AD68CD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продолжительность ежедневных прогулок - 3-4 часа (2 раза в день общей длительностью); при проведении прогулок воспитатель должен соблюдать установленный режим, длительность прогулок, смену видов детской деятельности воспитанников;</w:t>
      </w:r>
    </w:p>
    <w:p w:rsidR="00AD68CD" w:rsidRPr="00516481" w:rsidRDefault="00AD68CD" w:rsidP="00FF4256">
      <w:pPr>
        <w:pStyle w:val="a6"/>
        <w:shd w:val="clear" w:color="auto" w:fill="auto"/>
        <w:tabs>
          <w:tab w:val="left" w:pos="735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продолжительность дневного сна - для детей от 1,5 до 3 лет дневной сон организуют однократно продолжительностью не менее 3 часов; перед сном не рекомендуется проведение подвижных эмоциональных игр, закаливающих процедур; во время сна детей присутствие воспитателя или младшего воспитателя в спальне обязательно;</w:t>
      </w:r>
    </w:p>
    <w:p w:rsidR="00AD68CD" w:rsidRPr="00516481" w:rsidRDefault="00AD68CD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продолжительность самостоятельной деятельности детей 3-7 лет - игры, подготовка к образовательной деятельности, личная гигиена в режиме дня (общая продолжительность для детей 3-7 лет - не менее 3 - 4 часов в день);</w:t>
      </w:r>
    </w:p>
    <w:p w:rsidR="00AD68CD" w:rsidRPr="00516481" w:rsidRDefault="00AD68CD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двигательный режим и закаливающие мероприятия (с учетом здоровья, возраста детей группы и времени года);</w:t>
      </w:r>
    </w:p>
    <w:p w:rsidR="00AD68CD" w:rsidRPr="00516481" w:rsidRDefault="00AD68CD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расписание образовательной деятельности с воспитанниками, длительность образовательной деятельности с учетом возраста детей;</w:t>
      </w:r>
    </w:p>
    <w:p w:rsidR="00AD68CD" w:rsidRPr="00516481" w:rsidRDefault="00AD68CD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 xml:space="preserve">длительность образовательной деятельности для детей раннего возраста от 1.5 до 3х лет не должна превышать 10 минут.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 (п. 11.9 </w:t>
      </w:r>
      <w:proofErr w:type="spellStart"/>
      <w:r w:rsidRPr="00516481">
        <w:rPr>
          <w:sz w:val="24"/>
          <w:szCs w:val="24"/>
        </w:rPr>
        <w:t>СанПиН</w:t>
      </w:r>
      <w:proofErr w:type="spellEnd"/>
      <w:r w:rsidRPr="00516481">
        <w:rPr>
          <w:sz w:val="24"/>
          <w:szCs w:val="24"/>
        </w:rPr>
        <w:t xml:space="preserve"> 2.4.1.3049-13),</w:t>
      </w:r>
    </w:p>
    <w:p w:rsidR="00AD68CD" w:rsidRPr="00516481" w:rsidRDefault="00AD68CD" w:rsidP="00FF4256">
      <w:pPr>
        <w:pStyle w:val="a6"/>
        <w:shd w:val="clear" w:color="auto" w:fill="auto"/>
        <w:tabs>
          <w:tab w:val="left" w:pos="73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продолжительность непрерывной образовательной деятельности для детей:</w:t>
      </w:r>
    </w:p>
    <w:p w:rsidR="00AD68CD" w:rsidRPr="00516481" w:rsidRDefault="00AD68CD" w:rsidP="00516481">
      <w:pPr>
        <w:pStyle w:val="a6"/>
        <w:numPr>
          <w:ilvl w:val="0"/>
          <w:numId w:val="5"/>
        </w:numPr>
        <w:shd w:val="clear" w:color="auto" w:fill="auto"/>
        <w:tabs>
          <w:tab w:val="left" w:pos="255"/>
        </w:tabs>
        <w:spacing w:before="0" w:line="240" w:lineRule="auto"/>
        <w:ind w:lef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от 3 до 4-х лет - не более 15 минут,</w:t>
      </w:r>
    </w:p>
    <w:p w:rsidR="00AD68CD" w:rsidRPr="00516481" w:rsidRDefault="00AD68CD" w:rsidP="00516481">
      <w:pPr>
        <w:pStyle w:val="a6"/>
        <w:numPr>
          <w:ilvl w:val="0"/>
          <w:numId w:val="5"/>
        </w:numPr>
        <w:shd w:val="clear" w:color="auto" w:fill="auto"/>
        <w:tabs>
          <w:tab w:val="left" w:pos="255"/>
        </w:tabs>
        <w:spacing w:before="0" w:line="240" w:lineRule="auto"/>
        <w:ind w:lef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от 4-х до 5-ти лет - не более 20 минут,</w:t>
      </w:r>
    </w:p>
    <w:p w:rsidR="00AD68CD" w:rsidRPr="00516481" w:rsidRDefault="00AD68CD" w:rsidP="00516481">
      <w:pPr>
        <w:pStyle w:val="a6"/>
        <w:numPr>
          <w:ilvl w:val="0"/>
          <w:numId w:val="5"/>
        </w:numPr>
        <w:shd w:val="clear" w:color="auto" w:fill="auto"/>
        <w:tabs>
          <w:tab w:val="left" w:pos="183"/>
        </w:tabs>
        <w:spacing w:before="0" w:line="240" w:lineRule="auto"/>
        <w:ind w:lef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от 5 до 6-ти лет - не более 25 минут,</w:t>
      </w:r>
    </w:p>
    <w:p w:rsidR="00AD68CD" w:rsidRPr="00516481" w:rsidRDefault="00AD68CD" w:rsidP="00516481">
      <w:pPr>
        <w:pStyle w:val="a6"/>
        <w:numPr>
          <w:ilvl w:val="0"/>
          <w:numId w:val="5"/>
        </w:numPr>
        <w:shd w:val="clear" w:color="auto" w:fill="auto"/>
        <w:tabs>
          <w:tab w:val="left" w:pos="183"/>
        </w:tabs>
        <w:spacing w:before="0" w:line="240" w:lineRule="auto"/>
        <w:ind w:lef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 xml:space="preserve">от 6-ти до 7-ми лет - не более 30 минут (п. 11.10 </w:t>
      </w:r>
      <w:proofErr w:type="spellStart"/>
      <w:r w:rsidRPr="00516481">
        <w:rPr>
          <w:sz w:val="24"/>
          <w:szCs w:val="24"/>
        </w:rPr>
        <w:t>СанПиН</w:t>
      </w:r>
      <w:proofErr w:type="spellEnd"/>
      <w:r w:rsidRPr="00516481">
        <w:rPr>
          <w:sz w:val="24"/>
          <w:szCs w:val="24"/>
        </w:rPr>
        <w:t xml:space="preserve"> 2.4.1.3049-13)</w:t>
      </w:r>
    </w:p>
    <w:p w:rsidR="00AD68CD" w:rsidRPr="00516481" w:rsidRDefault="00AD68CD" w:rsidP="00516481">
      <w:pPr>
        <w:pStyle w:val="a6"/>
        <w:numPr>
          <w:ilvl w:val="0"/>
          <w:numId w:val="5"/>
        </w:numPr>
        <w:shd w:val="clear" w:color="auto" w:fill="auto"/>
        <w:tabs>
          <w:tab w:val="left" w:pos="198"/>
        </w:tabs>
        <w:spacing w:before="0" w:line="240" w:lineRule="auto"/>
        <w:ind w:left="20"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lastRenderedPageBreak/>
        <w:t>перерывы между периодами в непрерывной образовательной деятельности не менее 10 минут (п. 11.11СанПиН 2.4.1.3049-13).</w:t>
      </w:r>
    </w:p>
    <w:p w:rsidR="00AD68CD" w:rsidRPr="00516481" w:rsidRDefault="00AD68CD" w:rsidP="00FF4256">
      <w:pPr>
        <w:pStyle w:val="a6"/>
        <w:shd w:val="clear" w:color="auto" w:fill="auto"/>
        <w:tabs>
          <w:tab w:val="left" w:pos="97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3.4.4.</w:t>
      </w:r>
      <w:r w:rsidRPr="00516481">
        <w:rPr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</w:t>
      </w:r>
    </w:p>
    <w:p w:rsidR="00AD68CD" w:rsidRPr="00516481" w:rsidRDefault="00AD68CD" w:rsidP="00FF4256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3.4.5.</w:t>
      </w:r>
      <w:r w:rsidRPr="00516481">
        <w:rPr>
          <w:sz w:val="24"/>
          <w:szCs w:val="24"/>
        </w:rPr>
        <w:t xml:space="preserve">Необходимо помнить, что в соответствии с </w:t>
      </w:r>
      <w:proofErr w:type="spellStart"/>
      <w:r w:rsidRPr="00516481">
        <w:rPr>
          <w:sz w:val="24"/>
          <w:szCs w:val="24"/>
        </w:rPr>
        <w:t>СанПиН</w:t>
      </w:r>
      <w:proofErr w:type="spellEnd"/>
      <w:r w:rsidRPr="00516481">
        <w:rPr>
          <w:sz w:val="24"/>
          <w:szCs w:val="24"/>
        </w:rPr>
        <w:t xml:space="preserve"> домашние задания дошкольникам задавать нельзя.</w:t>
      </w:r>
    </w:p>
    <w:p w:rsidR="00AD68CD" w:rsidRPr="00516481" w:rsidRDefault="00AD68CD" w:rsidP="00FF4256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3.4.6.МБДОУ</w:t>
      </w:r>
      <w:r w:rsidRPr="00516481">
        <w:rPr>
          <w:sz w:val="24"/>
          <w:szCs w:val="24"/>
        </w:rPr>
        <w:t xml:space="preserve"> вправе оказывать платные образовательные услуги за пределами основной образовательной программы, с учетом потребности семьи и на основании до</w:t>
      </w:r>
      <w:r>
        <w:rPr>
          <w:sz w:val="24"/>
          <w:szCs w:val="24"/>
        </w:rPr>
        <w:t>говора, заключаемого между МБДОУ</w:t>
      </w:r>
      <w:r w:rsidRPr="00516481">
        <w:rPr>
          <w:sz w:val="24"/>
          <w:szCs w:val="24"/>
        </w:rPr>
        <w:t xml:space="preserve"> и родителями (законными представителями) в соответствии с Уст</w:t>
      </w:r>
      <w:r>
        <w:rPr>
          <w:sz w:val="24"/>
          <w:szCs w:val="24"/>
        </w:rPr>
        <w:t>авом МБДОУ</w:t>
      </w:r>
      <w:r w:rsidRPr="00516481">
        <w:rPr>
          <w:sz w:val="24"/>
          <w:szCs w:val="24"/>
        </w:rPr>
        <w:t>.</w:t>
      </w:r>
    </w:p>
    <w:p w:rsidR="00AD68CD" w:rsidRPr="00516481" w:rsidRDefault="00AD68CD" w:rsidP="00F356F7">
      <w:pPr>
        <w:pStyle w:val="a6"/>
        <w:shd w:val="clear" w:color="auto" w:fill="auto"/>
        <w:spacing w:before="0" w:after="30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3.4.7.В МБДОУ</w:t>
      </w:r>
      <w:r w:rsidRPr="00516481">
        <w:rPr>
          <w:sz w:val="24"/>
          <w:szCs w:val="24"/>
        </w:rPr>
        <w:t xml:space="preserve"> непрерывная продолжительность работы с ПЭВМ на развивающих игровых занятиях для детей 5 лет не должна превышать 10 мин, </w:t>
      </w:r>
      <w:r>
        <w:rPr>
          <w:sz w:val="24"/>
          <w:szCs w:val="24"/>
        </w:rPr>
        <w:t>для детей 6 лет - 15 мин (п.6.6</w:t>
      </w:r>
      <w:proofErr w:type="gramStart"/>
      <w:r w:rsidRPr="00516481">
        <w:rPr>
          <w:sz w:val="24"/>
          <w:szCs w:val="24"/>
        </w:rPr>
        <w:t xml:space="preserve"> С</w:t>
      </w:r>
      <w:proofErr w:type="gramEnd"/>
      <w:r w:rsidRPr="00516481">
        <w:rPr>
          <w:sz w:val="24"/>
          <w:szCs w:val="24"/>
        </w:rPr>
        <w:t xml:space="preserve">анитарно- эпидемиологических правил и нормативов </w:t>
      </w:r>
      <w:proofErr w:type="spellStart"/>
      <w:r w:rsidRPr="00516481">
        <w:rPr>
          <w:sz w:val="24"/>
          <w:szCs w:val="24"/>
        </w:rPr>
        <w:t>СанПиН</w:t>
      </w:r>
      <w:proofErr w:type="spellEnd"/>
      <w:r w:rsidRPr="00516481">
        <w:rPr>
          <w:sz w:val="24"/>
          <w:szCs w:val="24"/>
        </w:rPr>
        <w:t xml:space="preserve"> 2.2.2/2.4.1340-03).</w:t>
      </w:r>
    </w:p>
    <w:p w:rsidR="00AD68CD" w:rsidRPr="00516481" w:rsidRDefault="00AD68CD" w:rsidP="00516481">
      <w:pPr>
        <w:pStyle w:val="12"/>
        <w:keepNext/>
        <w:keepLines/>
        <w:shd w:val="clear" w:color="auto" w:fill="auto"/>
        <w:spacing w:after="0" w:line="240" w:lineRule="auto"/>
        <w:ind w:left="20" w:right="20"/>
        <w:jc w:val="both"/>
        <w:rPr>
          <w:sz w:val="24"/>
          <w:szCs w:val="24"/>
        </w:rPr>
      </w:pPr>
      <w:bookmarkStart w:id="4" w:name="bookmark5"/>
      <w:r>
        <w:rPr>
          <w:sz w:val="24"/>
          <w:szCs w:val="24"/>
        </w:rPr>
        <w:t>3.5.</w:t>
      </w:r>
      <w:r w:rsidRPr="00516481">
        <w:rPr>
          <w:sz w:val="24"/>
          <w:szCs w:val="24"/>
        </w:rPr>
        <w:t>Требования к организации пропаганды и обучения навыкам здорового образа жизни, требованиям охраны труда</w:t>
      </w:r>
      <w:bookmarkEnd w:id="4"/>
    </w:p>
    <w:p w:rsidR="00AD68CD" w:rsidRPr="00516481" w:rsidRDefault="00AD68CD" w:rsidP="009D3C07">
      <w:pPr>
        <w:pStyle w:val="a6"/>
        <w:shd w:val="clear" w:color="auto" w:fill="auto"/>
        <w:tabs>
          <w:tab w:val="left" w:pos="101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3.5.1.В МБДОУ</w:t>
      </w:r>
      <w:r w:rsidRPr="00516481">
        <w:rPr>
          <w:sz w:val="24"/>
          <w:szCs w:val="24"/>
        </w:rPr>
        <w:t xml:space="preserve"> педагогические работники обязаны осуществлять работу по пропаганде и обучению воспитанников навыкам здорового образа жизни, требованиям охраны труда (п. 4 ч.1. ст. 41 273-ФЗ).</w:t>
      </w:r>
    </w:p>
    <w:p w:rsidR="00AD68CD" w:rsidRPr="00516481" w:rsidRDefault="00AD68CD" w:rsidP="009D3C07">
      <w:pPr>
        <w:pStyle w:val="a6"/>
        <w:shd w:val="clear" w:color="auto" w:fill="auto"/>
        <w:tabs>
          <w:tab w:val="left" w:pos="1273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3.5.2.</w:t>
      </w:r>
      <w:r w:rsidRPr="00516481">
        <w:rPr>
          <w:sz w:val="24"/>
          <w:szCs w:val="24"/>
        </w:rPr>
        <w:t>В должностных инструкциях педагогических работников образовательной организации должны быть обязательно включены обязанности по обеспечению охраны жизни и здоровья воспитанников во время пребывания в детском саду (Приказ Минтруда и социальной защиты РФ от 18.10.2013 № 544н «Об утверждении профессионального стандарта «ПЕДАГОГ (педагогическая деятельность в сфере дошкольного, начального общего,... образования) (воспитатель, учитель) раздел «Трудовая функция).</w:t>
      </w:r>
      <w:proofErr w:type="gramEnd"/>
    </w:p>
    <w:p w:rsidR="00AD68CD" w:rsidRPr="00516481" w:rsidRDefault="00AD68CD" w:rsidP="009D3C07">
      <w:pPr>
        <w:pStyle w:val="a6"/>
        <w:shd w:val="clear" w:color="auto" w:fill="auto"/>
        <w:tabs>
          <w:tab w:val="left" w:pos="105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3.5.3.</w:t>
      </w:r>
      <w:r w:rsidRPr="00516481">
        <w:rPr>
          <w:sz w:val="24"/>
          <w:szCs w:val="24"/>
        </w:rPr>
        <w:t>Администр</w:t>
      </w:r>
      <w:r>
        <w:rPr>
          <w:sz w:val="24"/>
          <w:szCs w:val="24"/>
        </w:rPr>
        <w:t>ация МБДОУ</w:t>
      </w:r>
      <w:r w:rsidRPr="00516481">
        <w:rPr>
          <w:sz w:val="24"/>
          <w:szCs w:val="24"/>
        </w:rPr>
        <w:t xml:space="preserve"> обязана обеспечить условия для своевременного прохождения педагогическими работниками обучения и проверки знаний и навыков в области охраны труда (п. 10. ч.3 ст.48 273-ФЗ).</w:t>
      </w:r>
    </w:p>
    <w:p w:rsidR="00AD68CD" w:rsidRPr="00516481" w:rsidRDefault="00AD68CD" w:rsidP="009D3C07">
      <w:pPr>
        <w:pStyle w:val="a6"/>
        <w:shd w:val="clear" w:color="auto" w:fill="auto"/>
        <w:tabs>
          <w:tab w:val="left" w:pos="106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3.5.4.</w:t>
      </w:r>
      <w:r w:rsidRPr="00516481">
        <w:rPr>
          <w:sz w:val="24"/>
          <w:szCs w:val="24"/>
        </w:rPr>
        <w:t xml:space="preserve">Для формирования сознательного и ответственного поведения в рамках реализации образовательной программы дошкольного образования (через образовательную область «физическое развитие» и через интеграцию остальных образовательных областей) с воспитанниками необходимо проводить занятия по правилам дорожного движения, пожарной безопасности, </w:t>
      </w:r>
      <w:proofErr w:type="spellStart"/>
      <w:r w:rsidRPr="00516481">
        <w:rPr>
          <w:sz w:val="24"/>
          <w:szCs w:val="24"/>
        </w:rPr>
        <w:t>электробезопасности</w:t>
      </w:r>
      <w:proofErr w:type="spellEnd"/>
      <w:r w:rsidRPr="00516481">
        <w:rPr>
          <w:sz w:val="24"/>
          <w:szCs w:val="24"/>
        </w:rPr>
        <w:t>, по профилактике бытового травматизма. Занятия проводятся воспитателями в интересной для детей форме. К работе необходимо активно подключать родителей.</w:t>
      </w:r>
    </w:p>
    <w:p w:rsidR="00AD68CD" w:rsidRPr="00516481" w:rsidRDefault="00AD68CD" w:rsidP="009D3C07">
      <w:pPr>
        <w:pStyle w:val="a6"/>
        <w:shd w:val="clear" w:color="auto" w:fill="auto"/>
        <w:tabs>
          <w:tab w:val="left" w:pos="970"/>
        </w:tabs>
        <w:spacing w:before="0" w:after="24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3.5.5.</w:t>
      </w:r>
      <w:r w:rsidRPr="00516481">
        <w:rPr>
          <w:sz w:val="24"/>
          <w:szCs w:val="24"/>
        </w:rPr>
        <w:t>Контроль знаний по образовательной области «физическое развитие» в части формирования ценностей ЗОЖ, овладения элементарными правилами и нормами в питании, двигательном режиме, закаливании. При формировании полезных привычек и др.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AD68CD" w:rsidRPr="00516481" w:rsidRDefault="00AD68CD" w:rsidP="00516481">
      <w:pPr>
        <w:pStyle w:val="12"/>
        <w:keepNext/>
        <w:keepLines/>
        <w:shd w:val="clear" w:color="auto" w:fill="auto"/>
        <w:spacing w:after="0" w:line="240" w:lineRule="auto"/>
        <w:ind w:left="20" w:right="640"/>
        <w:jc w:val="left"/>
        <w:rPr>
          <w:sz w:val="24"/>
          <w:szCs w:val="24"/>
        </w:rPr>
      </w:pPr>
      <w:bookmarkStart w:id="5" w:name="bookmark6"/>
      <w:r>
        <w:rPr>
          <w:sz w:val="24"/>
          <w:szCs w:val="24"/>
        </w:rPr>
        <w:t>3.6.</w:t>
      </w:r>
      <w:r w:rsidRPr="00516481">
        <w:rPr>
          <w:sz w:val="24"/>
          <w:szCs w:val="24"/>
        </w:rPr>
        <w:t>Требования к организации и созданию условий для профилактики заболеваний и оздоровления воспитанников, для занятия ими физкультурой и спортом</w:t>
      </w:r>
      <w:bookmarkEnd w:id="5"/>
    </w:p>
    <w:p w:rsidR="00AD68CD" w:rsidRPr="00516481" w:rsidRDefault="00AD68CD" w:rsidP="009D3C07">
      <w:pPr>
        <w:pStyle w:val="a6"/>
        <w:shd w:val="clear" w:color="auto" w:fill="auto"/>
        <w:tabs>
          <w:tab w:val="left" w:pos="104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3.6.1.В МБДОУ</w:t>
      </w:r>
      <w:r w:rsidRPr="00516481">
        <w:rPr>
          <w:sz w:val="24"/>
          <w:szCs w:val="24"/>
        </w:rPr>
        <w:t xml:space="preserve"> необходимо обеспечить соблюдение гигиенических требований на занятиях с использованием компьютерной техники: организовано проведение комплекса упражнений для глаз (п.3 ч.4 статьи 41 273-ФЗ).</w:t>
      </w:r>
    </w:p>
    <w:p w:rsidR="00AD68CD" w:rsidRPr="00516481" w:rsidRDefault="00AD68CD" w:rsidP="009D3C07">
      <w:pPr>
        <w:pStyle w:val="a6"/>
        <w:shd w:val="clear" w:color="auto" w:fill="auto"/>
        <w:tabs>
          <w:tab w:val="left" w:pos="98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3.6.2.</w:t>
      </w:r>
      <w:r w:rsidRPr="00516481">
        <w:rPr>
          <w:sz w:val="24"/>
          <w:szCs w:val="24"/>
        </w:rPr>
        <w:t>Занятия с использованием компьютерной техни</w:t>
      </w:r>
      <w:r>
        <w:rPr>
          <w:sz w:val="24"/>
          <w:szCs w:val="24"/>
        </w:rPr>
        <w:t>ки в МБДОУ</w:t>
      </w:r>
      <w:r w:rsidRPr="00516481">
        <w:rPr>
          <w:sz w:val="24"/>
          <w:szCs w:val="24"/>
        </w:rPr>
        <w:t xml:space="preserve"> организуются в соответствии с гигиеническими требованиями к </w:t>
      </w:r>
      <w:proofErr w:type="spellStart"/>
      <w:r w:rsidRPr="00516481">
        <w:rPr>
          <w:sz w:val="24"/>
          <w:szCs w:val="24"/>
        </w:rPr>
        <w:t>видеодисплейным</w:t>
      </w:r>
      <w:proofErr w:type="spellEnd"/>
      <w:r w:rsidRPr="00516481">
        <w:rPr>
          <w:sz w:val="24"/>
          <w:szCs w:val="24"/>
        </w:rPr>
        <w:t xml:space="preserve"> терминалам, персональным электронно-вычислительным машина</w:t>
      </w:r>
      <w:r>
        <w:rPr>
          <w:sz w:val="24"/>
          <w:szCs w:val="24"/>
        </w:rPr>
        <w:t>м и организации работы (п.4.20</w:t>
      </w:r>
      <w:r w:rsidRPr="00516481">
        <w:rPr>
          <w:sz w:val="24"/>
          <w:szCs w:val="24"/>
        </w:rPr>
        <w:t xml:space="preserve"> </w:t>
      </w:r>
      <w:proofErr w:type="spellStart"/>
      <w:r w:rsidRPr="00516481">
        <w:rPr>
          <w:sz w:val="24"/>
          <w:szCs w:val="24"/>
        </w:rPr>
        <w:t>СанПиН</w:t>
      </w:r>
      <w:proofErr w:type="spellEnd"/>
      <w:r w:rsidRPr="00516481">
        <w:rPr>
          <w:sz w:val="24"/>
          <w:szCs w:val="24"/>
        </w:rPr>
        <w:t xml:space="preserve"> 2.4.1.3049-13).</w:t>
      </w:r>
    </w:p>
    <w:p w:rsidR="00AD68CD" w:rsidRPr="00516481" w:rsidRDefault="00AD68CD" w:rsidP="009D3C07">
      <w:pPr>
        <w:pStyle w:val="a6"/>
        <w:shd w:val="clear" w:color="auto" w:fill="auto"/>
        <w:tabs>
          <w:tab w:val="left" w:pos="108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3.6.3.</w:t>
      </w:r>
      <w:r w:rsidRPr="00516481">
        <w:rPr>
          <w:sz w:val="24"/>
          <w:szCs w:val="24"/>
        </w:rPr>
        <w:t xml:space="preserve">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</w:t>
      </w:r>
      <w:r w:rsidRPr="00516481">
        <w:rPr>
          <w:sz w:val="24"/>
          <w:szCs w:val="24"/>
        </w:rPr>
        <w:lastRenderedPageBreak/>
        <w:t>воспитанники не дотрагивались к включенным ТСО, электрошнурам, электрическим гирляндам и др.</w:t>
      </w:r>
    </w:p>
    <w:p w:rsidR="00AD68CD" w:rsidRPr="00516481" w:rsidRDefault="00AD68CD" w:rsidP="009D3C07">
      <w:pPr>
        <w:pStyle w:val="a6"/>
        <w:shd w:val="clear" w:color="auto" w:fill="auto"/>
        <w:tabs>
          <w:tab w:val="left" w:pos="98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3.6.4.</w:t>
      </w:r>
      <w:r w:rsidRPr="00516481">
        <w:rPr>
          <w:sz w:val="24"/>
          <w:szCs w:val="24"/>
        </w:rPr>
        <w:t>Длительность просмотра диафильмов должна составлять не более 15 мин.</w:t>
      </w:r>
    </w:p>
    <w:p w:rsidR="00AD68CD" w:rsidRPr="00516481" w:rsidRDefault="00AD68CD" w:rsidP="009D3C07">
      <w:pPr>
        <w:pStyle w:val="a6"/>
        <w:shd w:val="clear" w:color="auto" w:fill="auto"/>
        <w:tabs>
          <w:tab w:val="left" w:pos="108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3.6.5.</w:t>
      </w:r>
      <w:r w:rsidRPr="00516481">
        <w:rPr>
          <w:sz w:val="24"/>
          <w:szCs w:val="24"/>
        </w:rPr>
        <w:t>Для просмотра телепередач использовать телевизор с размером экрана 59-69 см. Телевизор должен быть установлен на высоте 1-1,3 м от пола. Длительность просмотра телепередач должна составлять - 20 мин для детей четырех-пяти лет, до 30 мин для детей шести лет.</w:t>
      </w:r>
    </w:p>
    <w:p w:rsidR="00AD68CD" w:rsidRPr="00516481" w:rsidRDefault="00AD68CD" w:rsidP="009D3C07">
      <w:pPr>
        <w:pStyle w:val="a6"/>
        <w:shd w:val="clear" w:color="auto" w:fill="auto"/>
        <w:tabs>
          <w:tab w:val="left" w:pos="97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3.6.6.МБДОУ обязано</w:t>
      </w:r>
      <w:r w:rsidRPr="00516481">
        <w:rPr>
          <w:sz w:val="24"/>
          <w:szCs w:val="24"/>
        </w:rPr>
        <w:t xml:space="preserve"> осуществлять комплекс мероприятий по воспитанию и формированию правильной осанки и рабочей позы у воспитанников (</w:t>
      </w:r>
      <w:proofErr w:type="gramStart"/>
      <w:r w:rsidRPr="00516481">
        <w:rPr>
          <w:sz w:val="24"/>
          <w:szCs w:val="24"/>
        </w:rPr>
        <w:t>ч</w:t>
      </w:r>
      <w:proofErr w:type="gramEnd"/>
      <w:r w:rsidRPr="00516481">
        <w:rPr>
          <w:sz w:val="24"/>
          <w:szCs w:val="24"/>
        </w:rPr>
        <w:t>.7 ст. 28 273-ФЗ).</w:t>
      </w:r>
    </w:p>
    <w:p w:rsidR="00AD68CD" w:rsidRPr="00516481" w:rsidRDefault="00AD68CD" w:rsidP="009D3C07">
      <w:pPr>
        <w:pStyle w:val="a6"/>
        <w:shd w:val="clear" w:color="auto" w:fill="auto"/>
        <w:tabs>
          <w:tab w:val="left" w:pos="107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3.6.7.</w:t>
      </w:r>
      <w:r w:rsidRPr="00516481">
        <w:rPr>
          <w:sz w:val="24"/>
          <w:szCs w:val="24"/>
        </w:rPr>
        <w:t>После перенесенных заболеваний дети допускаются к занятиям физкульту</w:t>
      </w:r>
      <w:r>
        <w:rPr>
          <w:sz w:val="24"/>
          <w:szCs w:val="24"/>
        </w:rPr>
        <w:t>ры в МБДОУ</w:t>
      </w:r>
      <w:r w:rsidRPr="00516481">
        <w:rPr>
          <w:sz w:val="24"/>
          <w:szCs w:val="24"/>
        </w:rPr>
        <w:t xml:space="preserve"> только со справками врача (п.3 ч.4 статьи 41 273-ФЗ).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123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3.6.8.</w:t>
      </w:r>
      <w:r w:rsidRPr="00516481">
        <w:rPr>
          <w:sz w:val="24"/>
          <w:szCs w:val="24"/>
        </w:rPr>
        <w:t>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126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3.6.9.</w:t>
      </w:r>
      <w:r w:rsidRPr="00516481">
        <w:rPr>
          <w:sz w:val="24"/>
          <w:szCs w:val="24"/>
        </w:rPr>
        <w:t>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120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3.6.10.</w:t>
      </w:r>
      <w:r w:rsidRPr="00516481">
        <w:rPr>
          <w:sz w:val="24"/>
          <w:szCs w:val="24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</w:t>
      </w:r>
      <w:r>
        <w:rPr>
          <w:sz w:val="24"/>
          <w:szCs w:val="24"/>
        </w:rPr>
        <w:t xml:space="preserve">астику, занятия на тренажерах </w:t>
      </w:r>
      <w:r w:rsidRPr="00516481">
        <w:rPr>
          <w:sz w:val="24"/>
          <w:szCs w:val="24"/>
        </w:rPr>
        <w:t xml:space="preserve"> и другие.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1201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3.6.11.</w:t>
      </w:r>
      <w:r w:rsidRPr="00516481">
        <w:rPr>
          <w:sz w:val="24"/>
          <w:szCs w:val="24"/>
        </w:rPr>
        <w:t>Для реализации двигательной деятельности детей используются исправное оборудование и инвентарь физкультурного зала и спортивных площадок в соответствии с возрастом и ростом ребенка. Занятия по физическому развитию детей на открытом воздухе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115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3.6.12.</w:t>
      </w:r>
      <w:r w:rsidRPr="00516481">
        <w:rPr>
          <w:sz w:val="24"/>
          <w:szCs w:val="24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124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3.6.13.</w:t>
      </w:r>
      <w:r w:rsidRPr="00516481">
        <w:rPr>
          <w:sz w:val="24"/>
          <w:szCs w:val="24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AD68CD" w:rsidRPr="00516481" w:rsidRDefault="00AD68CD" w:rsidP="00516481">
      <w:pPr>
        <w:pStyle w:val="a6"/>
        <w:numPr>
          <w:ilvl w:val="0"/>
          <w:numId w:val="8"/>
        </w:numPr>
        <w:shd w:val="clear" w:color="auto" w:fill="auto"/>
        <w:tabs>
          <w:tab w:val="left" w:pos="638"/>
        </w:tabs>
        <w:spacing w:before="0" w:line="240" w:lineRule="auto"/>
        <w:ind w:left="20" w:firstLine="46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в младшей группе - 15 мин.,</w:t>
      </w:r>
    </w:p>
    <w:p w:rsidR="00AD68CD" w:rsidRPr="00516481" w:rsidRDefault="00AD68CD" w:rsidP="00516481">
      <w:pPr>
        <w:pStyle w:val="a6"/>
        <w:numPr>
          <w:ilvl w:val="0"/>
          <w:numId w:val="8"/>
        </w:numPr>
        <w:shd w:val="clear" w:color="auto" w:fill="auto"/>
        <w:tabs>
          <w:tab w:val="left" w:pos="638"/>
        </w:tabs>
        <w:spacing w:before="0" w:line="240" w:lineRule="auto"/>
        <w:ind w:left="20" w:firstLine="46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в средней группе - 20 мин.,</w:t>
      </w:r>
    </w:p>
    <w:p w:rsidR="00AD68CD" w:rsidRPr="00516481" w:rsidRDefault="00AD68CD" w:rsidP="00516481">
      <w:pPr>
        <w:pStyle w:val="a6"/>
        <w:numPr>
          <w:ilvl w:val="0"/>
          <w:numId w:val="8"/>
        </w:numPr>
        <w:shd w:val="clear" w:color="auto" w:fill="auto"/>
        <w:tabs>
          <w:tab w:val="left" w:pos="638"/>
        </w:tabs>
        <w:spacing w:before="0" w:line="240" w:lineRule="auto"/>
        <w:ind w:left="20" w:firstLine="46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в старшей группе - 25 мин.,</w:t>
      </w:r>
    </w:p>
    <w:p w:rsidR="00AD68CD" w:rsidRPr="00516481" w:rsidRDefault="00AD68CD" w:rsidP="00516481">
      <w:pPr>
        <w:pStyle w:val="a6"/>
        <w:numPr>
          <w:ilvl w:val="0"/>
          <w:numId w:val="8"/>
        </w:numPr>
        <w:shd w:val="clear" w:color="auto" w:fill="auto"/>
        <w:tabs>
          <w:tab w:val="left" w:pos="638"/>
        </w:tabs>
        <w:spacing w:before="0" w:line="240" w:lineRule="auto"/>
        <w:ind w:left="20" w:firstLine="46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 xml:space="preserve">в подготовительной группе - 30 мин (п. 12.5 </w:t>
      </w:r>
      <w:proofErr w:type="spellStart"/>
      <w:r w:rsidRPr="00516481">
        <w:rPr>
          <w:sz w:val="24"/>
          <w:szCs w:val="24"/>
        </w:rPr>
        <w:t>СанПиН</w:t>
      </w:r>
      <w:proofErr w:type="spellEnd"/>
      <w:r w:rsidRPr="00516481">
        <w:rPr>
          <w:sz w:val="24"/>
          <w:szCs w:val="24"/>
        </w:rPr>
        <w:t xml:space="preserve"> 2.4.1.3049-13).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1220"/>
        </w:tabs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3.6.14.</w:t>
      </w:r>
      <w:r w:rsidRPr="00516481">
        <w:rPr>
          <w:sz w:val="24"/>
          <w:szCs w:val="24"/>
        </w:rPr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125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3.6.15.</w:t>
      </w:r>
      <w:r w:rsidRPr="00516481">
        <w:rPr>
          <w:sz w:val="24"/>
          <w:szCs w:val="24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124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3.6.16.</w:t>
      </w:r>
      <w:r w:rsidRPr="00516481">
        <w:rPr>
          <w:sz w:val="24"/>
          <w:szCs w:val="24"/>
        </w:rPr>
        <w:t>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121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3.6.17.</w:t>
      </w:r>
      <w:r w:rsidRPr="00516481">
        <w:rPr>
          <w:sz w:val="24"/>
          <w:szCs w:val="24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</w:t>
      </w:r>
      <w:r>
        <w:rPr>
          <w:sz w:val="24"/>
          <w:szCs w:val="24"/>
        </w:rPr>
        <w:t>нала и материальной базы МБДОУ.</w:t>
      </w:r>
      <w:r w:rsidRPr="00516481">
        <w:rPr>
          <w:sz w:val="24"/>
          <w:szCs w:val="24"/>
        </w:rPr>
        <w:t xml:space="preserve">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AD68CD" w:rsidRDefault="00AD68CD" w:rsidP="004215AB">
      <w:pPr>
        <w:pStyle w:val="12"/>
        <w:keepNext/>
        <w:keepLines/>
        <w:shd w:val="clear" w:color="auto" w:fill="auto"/>
        <w:tabs>
          <w:tab w:val="left" w:pos="9356"/>
        </w:tabs>
        <w:spacing w:after="0" w:line="240" w:lineRule="auto"/>
        <w:ind w:left="20" w:right="-1"/>
        <w:jc w:val="left"/>
        <w:rPr>
          <w:sz w:val="24"/>
          <w:szCs w:val="24"/>
        </w:rPr>
      </w:pPr>
      <w:bookmarkStart w:id="6" w:name="bookmark7"/>
      <w:r>
        <w:rPr>
          <w:sz w:val="24"/>
          <w:szCs w:val="24"/>
        </w:rPr>
        <w:t>3.</w:t>
      </w:r>
      <w:r w:rsidRPr="00516481">
        <w:rPr>
          <w:sz w:val="24"/>
          <w:szCs w:val="24"/>
        </w:rPr>
        <w:t>7.Требования к организа</w:t>
      </w:r>
      <w:r>
        <w:rPr>
          <w:sz w:val="24"/>
          <w:szCs w:val="24"/>
        </w:rPr>
        <w:t>ции периодических медосмотров и</w:t>
      </w:r>
      <w:r w:rsidRPr="004215AB">
        <w:rPr>
          <w:sz w:val="24"/>
          <w:szCs w:val="24"/>
        </w:rPr>
        <w:t xml:space="preserve"> </w:t>
      </w:r>
      <w:r w:rsidRPr="00516481">
        <w:rPr>
          <w:sz w:val="24"/>
          <w:szCs w:val="24"/>
        </w:rPr>
        <w:t>диспансеризации</w:t>
      </w:r>
    </w:p>
    <w:bookmarkEnd w:id="6"/>
    <w:p w:rsidR="00AD68CD" w:rsidRPr="00516481" w:rsidRDefault="00AD68CD" w:rsidP="004215AB">
      <w:pPr>
        <w:pStyle w:val="a6"/>
        <w:shd w:val="clear" w:color="auto" w:fill="auto"/>
        <w:tabs>
          <w:tab w:val="left" w:pos="103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3.7.1. В МБДОУ</w:t>
      </w:r>
      <w:r w:rsidRPr="00516481">
        <w:rPr>
          <w:sz w:val="24"/>
          <w:szCs w:val="24"/>
        </w:rPr>
        <w:t xml:space="preserve"> медицинским персоналом должно быть организовано периодическое медицинское наблюдение за детьми и плановая диспансеризация воспитанников (п.15 ч.3 статьи 28 273-Ф).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112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3.7.2.Персонал МБДОУ </w:t>
      </w:r>
      <w:r w:rsidRPr="00516481">
        <w:rPr>
          <w:sz w:val="24"/>
          <w:szCs w:val="24"/>
        </w:rPr>
        <w:t xml:space="preserve">проходит предварительные, при поступлении на работу, и периодические медицинские осмотры, в установленном законодательством порядке;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</w:t>
      </w:r>
      <w:r>
        <w:rPr>
          <w:sz w:val="24"/>
          <w:szCs w:val="24"/>
        </w:rPr>
        <w:t>Не аттестованный персонал МБДОУ</w:t>
      </w:r>
      <w:r w:rsidRPr="00516481">
        <w:rPr>
          <w:sz w:val="24"/>
          <w:szCs w:val="24"/>
        </w:rPr>
        <w:t xml:space="preserve"> проходит повторное гигиеническое обучение с последующей переаттестацией.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96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3.7.3.Каждый работник МБДОУ</w:t>
      </w:r>
      <w:r w:rsidRPr="00516481">
        <w:rPr>
          <w:sz w:val="24"/>
          <w:szCs w:val="24"/>
        </w:rPr>
        <w:t xml:space="preserve">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При отсутствии сведений о профилактических прививках р</w:t>
      </w:r>
      <w:r>
        <w:rPr>
          <w:sz w:val="24"/>
          <w:szCs w:val="24"/>
        </w:rPr>
        <w:t>аботники, поступающие в МБДОУ</w:t>
      </w:r>
      <w:r w:rsidRPr="00516481">
        <w:rPr>
          <w:sz w:val="24"/>
          <w:szCs w:val="24"/>
        </w:rPr>
        <w:t>, должны быть привиты в соответствии с национальным календарем профилактических прививок.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108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3.7.4.</w:t>
      </w:r>
      <w:r w:rsidRPr="00516481">
        <w:rPr>
          <w:sz w:val="24"/>
          <w:szCs w:val="24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122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3.7.5.Персонал МБДОУ</w:t>
      </w:r>
      <w:r w:rsidRPr="00516481">
        <w:rPr>
          <w:sz w:val="24"/>
          <w:szCs w:val="24"/>
        </w:rPr>
        <w:t xml:space="preserve">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100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3.7.6.</w:t>
      </w:r>
      <w:r w:rsidRPr="00516481">
        <w:rPr>
          <w:sz w:val="24"/>
          <w:szCs w:val="24"/>
        </w:rPr>
        <w:t>Воспитатели и младшие воспитатели обеспечиваются спецодеждой (халаты светлых тонов).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96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3.7.7.</w:t>
      </w:r>
      <w:r w:rsidRPr="00516481">
        <w:rPr>
          <w:sz w:val="24"/>
          <w:szCs w:val="24"/>
        </w:rPr>
        <w:t>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1143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У младшего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AD68CD" w:rsidRPr="00516481" w:rsidRDefault="00AD68CD" w:rsidP="004215AB">
      <w:pPr>
        <w:pStyle w:val="12"/>
        <w:keepNext/>
        <w:keepLines/>
        <w:shd w:val="clear" w:color="auto" w:fill="auto"/>
        <w:tabs>
          <w:tab w:val="left" w:pos="1815"/>
        </w:tabs>
        <w:spacing w:after="0" w:line="240" w:lineRule="auto"/>
        <w:ind w:left="20" w:right="20"/>
        <w:jc w:val="left"/>
        <w:rPr>
          <w:sz w:val="24"/>
          <w:szCs w:val="24"/>
        </w:rPr>
      </w:pPr>
      <w:bookmarkStart w:id="7" w:name="bookmark8"/>
      <w:r>
        <w:rPr>
          <w:sz w:val="24"/>
          <w:szCs w:val="24"/>
        </w:rPr>
        <w:t>3.8.</w:t>
      </w:r>
      <w:r w:rsidRPr="00516481">
        <w:rPr>
          <w:sz w:val="24"/>
          <w:szCs w:val="24"/>
        </w:rPr>
        <w:t>Требования</w:t>
      </w:r>
      <w:r w:rsidRPr="00516481">
        <w:rPr>
          <w:sz w:val="24"/>
          <w:szCs w:val="24"/>
        </w:rPr>
        <w:tab/>
        <w:t xml:space="preserve">к </w:t>
      </w:r>
      <w:r w:rsidR="00F94CA3">
        <w:rPr>
          <w:sz w:val="24"/>
          <w:szCs w:val="24"/>
        </w:rPr>
        <w:t xml:space="preserve"> </w:t>
      </w:r>
      <w:r w:rsidRPr="00516481">
        <w:rPr>
          <w:sz w:val="24"/>
          <w:szCs w:val="24"/>
        </w:rPr>
        <w:t xml:space="preserve">условиям, обеспечивающим профилактику и запрещение курения, употребления алкогольных и слабоалкогольных напитков, пива, </w:t>
      </w:r>
      <w:proofErr w:type="spellStart"/>
      <w:r w:rsidRPr="00516481">
        <w:rPr>
          <w:sz w:val="24"/>
          <w:szCs w:val="24"/>
        </w:rPr>
        <w:t>психоактивных</w:t>
      </w:r>
      <w:proofErr w:type="spellEnd"/>
      <w:r w:rsidRPr="00516481">
        <w:rPr>
          <w:sz w:val="24"/>
          <w:szCs w:val="24"/>
        </w:rPr>
        <w:t xml:space="preserve"> веществ</w:t>
      </w:r>
      <w:bookmarkEnd w:id="7"/>
    </w:p>
    <w:p w:rsidR="00AD68CD" w:rsidRPr="00516481" w:rsidRDefault="00AD68CD" w:rsidP="004215AB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3.8.1. </w:t>
      </w:r>
      <w:proofErr w:type="gramStart"/>
      <w:r>
        <w:rPr>
          <w:sz w:val="24"/>
          <w:szCs w:val="24"/>
        </w:rPr>
        <w:t>В МБДОУ</w:t>
      </w:r>
      <w:r w:rsidRPr="00516481">
        <w:rPr>
          <w:sz w:val="24"/>
          <w:szCs w:val="24"/>
        </w:rPr>
        <w:t xml:space="preserve"> должна осуществляться работа по профилактике и запрещению курения, употреблению алкогольных, слабоалкогольных напитков, пива, наркотических средств и психотропных веществ, их </w:t>
      </w:r>
      <w:proofErr w:type="spellStart"/>
      <w:r w:rsidRPr="00516481">
        <w:rPr>
          <w:sz w:val="24"/>
          <w:szCs w:val="24"/>
        </w:rPr>
        <w:t>прекурсоров</w:t>
      </w:r>
      <w:proofErr w:type="spellEnd"/>
      <w:r w:rsidRPr="00516481">
        <w:rPr>
          <w:sz w:val="24"/>
          <w:szCs w:val="24"/>
        </w:rPr>
        <w:t xml:space="preserve"> и аналогов и других одурманивающих веществ с работниками и родителями (законными представителями) воспитанников (беседы, лекции, тренинги, ролевые игры, проектная деятельность и т.д.) в соответствии с Планом работы учреждения (п. 7 ч.1. ст. 41 273-ФЗ).</w:t>
      </w:r>
      <w:proofErr w:type="gramEnd"/>
    </w:p>
    <w:p w:rsidR="00AD68CD" w:rsidRPr="00516481" w:rsidRDefault="00AD68CD" w:rsidP="004215AB">
      <w:pPr>
        <w:pStyle w:val="a6"/>
        <w:shd w:val="clear" w:color="auto" w:fill="auto"/>
        <w:tabs>
          <w:tab w:val="left" w:pos="1201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3.8.2.</w:t>
      </w:r>
      <w:r w:rsidRPr="00516481">
        <w:rPr>
          <w:sz w:val="24"/>
          <w:szCs w:val="24"/>
        </w:rPr>
        <w:t>Запрещается курение табака в здании и на террит</w:t>
      </w:r>
      <w:r>
        <w:rPr>
          <w:sz w:val="24"/>
          <w:szCs w:val="24"/>
        </w:rPr>
        <w:t>ории МБДОУ</w:t>
      </w:r>
      <w:r w:rsidRPr="00516481">
        <w:rPr>
          <w:sz w:val="24"/>
          <w:szCs w:val="24"/>
        </w:rPr>
        <w:t xml:space="preserve"> (Пункт 1 ч.1 ст.12ФЗ- 15). На здании должны быть размещены таблички, запрещающие курение на террит</w:t>
      </w:r>
      <w:r>
        <w:rPr>
          <w:sz w:val="24"/>
          <w:szCs w:val="24"/>
        </w:rPr>
        <w:t>ории МБДОУ</w:t>
      </w:r>
      <w:r w:rsidRPr="00516481">
        <w:rPr>
          <w:sz w:val="24"/>
          <w:szCs w:val="24"/>
        </w:rPr>
        <w:t xml:space="preserve"> (ч.2 ст.15 ФЗ- 15).</w:t>
      </w:r>
    </w:p>
    <w:p w:rsidR="00AD68CD" w:rsidRPr="00516481" w:rsidRDefault="00AD68CD" w:rsidP="004215AB">
      <w:pPr>
        <w:pStyle w:val="a6"/>
        <w:shd w:val="clear" w:color="auto" w:fill="auto"/>
        <w:tabs>
          <w:tab w:val="left" w:pos="102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3.8.3.</w:t>
      </w:r>
      <w:r w:rsidRPr="00516481">
        <w:rPr>
          <w:sz w:val="24"/>
          <w:szCs w:val="24"/>
        </w:rPr>
        <w:t>Запрещается распитие алкогольных и слабоалкогольных напитков, пива в</w:t>
      </w:r>
      <w:r>
        <w:rPr>
          <w:sz w:val="24"/>
          <w:szCs w:val="24"/>
        </w:rPr>
        <w:t xml:space="preserve"> здании и на территории МБДОУ</w:t>
      </w:r>
      <w:r w:rsidRPr="00516481">
        <w:rPr>
          <w:sz w:val="24"/>
          <w:szCs w:val="24"/>
        </w:rPr>
        <w:t>. В случае выявления лиц, распивающих спиртные напитки на террит</w:t>
      </w:r>
      <w:r>
        <w:rPr>
          <w:sz w:val="24"/>
          <w:szCs w:val="24"/>
        </w:rPr>
        <w:t>ории МБДОУ</w:t>
      </w:r>
      <w:r w:rsidRPr="00516481">
        <w:rPr>
          <w:sz w:val="24"/>
          <w:szCs w:val="24"/>
        </w:rPr>
        <w:t xml:space="preserve"> незамедлительно вызывать Полицию.</w:t>
      </w:r>
    </w:p>
    <w:p w:rsidR="00AD68CD" w:rsidRPr="00516481" w:rsidRDefault="00AD68CD" w:rsidP="008B1516">
      <w:pPr>
        <w:pStyle w:val="a6"/>
        <w:shd w:val="clear" w:color="auto" w:fill="auto"/>
        <w:tabs>
          <w:tab w:val="left" w:pos="1086"/>
        </w:tabs>
        <w:spacing w:before="0" w:after="30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3.8.4.</w:t>
      </w:r>
      <w:r w:rsidRPr="00516481">
        <w:rPr>
          <w:sz w:val="24"/>
          <w:szCs w:val="24"/>
        </w:rPr>
        <w:t>Администр</w:t>
      </w:r>
      <w:r>
        <w:rPr>
          <w:sz w:val="24"/>
          <w:szCs w:val="24"/>
        </w:rPr>
        <w:t>ация МБДОУ</w:t>
      </w:r>
      <w:r w:rsidRPr="00516481">
        <w:rPr>
          <w:sz w:val="24"/>
          <w:szCs w:val="24"/>
        </w:rPr>
        <w:t xml:space="preserve"> вправе применить дисциплинарное взыскание в отношении сотрудников, нарушающих антиалкогольный и антитабачный закон.</w:t>
      </w:r>
    </w:p>
    <w:p w:rsidR="00AD68CD" w:rsidRPr="00516481" w:rsidRDefault="00AD68CD" w:rsidP="008B1516">
      <w:pPr>
        <w:pStyle w:val="12"/>
        <w:keepNext/>
        <w:keepLines/>
        <w:shd w:val="clear" w:color="auto" w:fill="auto"/>
        <w:tabs>
          <w:tab w:val="left" w:pos="1815"/>
        </w:tabs>
        <w:spacing w:after="0" w:line="240" w:lineRule="auto"/>
        <w:ind w:left="20" w:right="20"/>
        <w:jc w:val="left"/>
        <w:rPr>
          <w:sz w:val="24"/>
          <w:szCs w:val="24"/>
        </w:rPr>
      </w:pPr>
      <w:bookmarkStart w:id="8" w:name="bookmark9"/>
      <w:r>
        <w:rPr>
          <w:sz w:val="24"/>
          <w:szCs w:val="24"/>
        </w:rPr>
        <w:t>3.9.</w:t>
      </w:r>
      <w:r w:rsidRPr="00516481">
        <w:rPr>
          <w:sz w:val="24"/>
          <w:szCs w:val="24"/>
        </w:rPr>
        <w:t>Требования</w:t>
      </w:r>
      <w:r w:rsidRPr="00516481">
        <w:rPr>
          <w:sz w:val="24"/>
          <w:szCs w:val="24"/>
        </w:rPr>
        <w:tab/>
        <w:t>к организации обеспечения безопасности воспитанников во время пребывания в организации</w:t>
      </w:r>
      <w:bookmarkEnd w:id="8"/>
    </w:p>
    <w:p w:rsidR="00AD68CD" w:rsidRPr="00516481" w:rsidRDefault="00AD68CD" w:rsidP="008B1516">
      <w:pPr>
        <w:pStyle w:val="a6"/>
        <w:shd w:val="clear" w:color="auto" w:fill="auto"/>
        <w:tabs>
          <w:tab w:val="left" w:pos="106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3.9.1.В МБДОУ</w:t>
      </w:r>
      <w:r w:rsidRPr="00516481">
        <w:rPr>
          <w:sz w:val="24"/>
          <w:szCs w:val="24"/>
        </w:rPr>
        <w:t xml:space="preserve"> должен быть Акт готовности к новому учебному году, подтверждающий соответствие условий для организации образовательного процесса требованиям государственных санитарно - эпидемиологических правил и нормативов, при организации образовательного процесса, требованиям пожарной безопасности (</w:t>
      </w:r>
      <w:proofErr w:type="gramStart"/>
      <w:r w:rsidRPr="00516481">
        <w:rPr>
          <w:sz w:val="24"/>
          <w:szCs w:val="24"/>
        </w:rPr>
        <w:t>ч</w:t>
      </w:r>
      <w:proofErr w:type="gramEnd"/>
      <w:r w:rsidRPr="00516481">
        <w:rPr>
          <w:sz w:val="24"/>
          <w:szCs w:val="24"/>
        </w:rPr>
        <w:t>.6 ст. 28 273-ФЗ). В случае наличия в Акте замечаний, рекоменда</w:t>
      </w:r>
      <w:r>
        <w:rPr>
          <w:sz w:val="24"/>
          <w:szCs w:val="24"/>
        </w:rPr>
        <w:t>ций, МБДОУ</w:t>
      </w:r>
      <w:r w:rsidRPr="00516481">
        <w:rPr>
          <w:sz w:val="24"/>
          <w:szCs w:val="24"/>
        </w:rPr>
        <w:t xml:space="preserve"> обязано устранить их в установленные сроки.</w:t>
      </w:r>
    </w:p>
    <w:p w:rsidR="00AD68CD" w:rsidRPr="00516481" w:rsidRDefault="00AD68CD" w:rsidP="008B1516">
      <w:pPr>
        <w:pStyle w:val="a6"/>
        <w:shd w:val="clear" w:color="auto" w:fill="auto"/>
        <w:tabs>
          <w:tab w:val="left" w:pos="101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3.9.2.В МБДОУ</w:t>
      </w:r>
      <w:r w:rsidRPr="00516481">
        <w:rPr>
          <w:sz w:val="24"/>
          <w:szCs w:val="24"/>
        </w:rPr>
        <w:t xml:space="preserve"> должна быть система обеспечения безопасности (</w:t>
      </w:r>
      <w:proofErr w:type="gramStart"/>
      <w:r w:rsidRPr="00516481">
        <w:rPr>
          <w:sz w:val="24"/>
          <w:szCs w:val="24"/>
        </w:rPr>
        <w:t>ч</w:t>
      </w:r>
      <w:proofErr w:type="gramEnd"/>
      <w:r w:rsidRPr="00516481">
        <w:rPr>
          <w:sz w:val="24"/>
          <w:szCs w:val="24"/>
        </w:rPr>
        <w:t>.7 статьи 28 273-ФЗ):</w:t>
      </w:r>
    </w:p>
    <w:p w:rsidR="00AD68CD" w:rsidRPr="00516481" w:rsidRDefault="00AD68CD" w:rsidP="008B1516">
      <w:pPr>
        <w:pStyle w:val="a6"/>
        <w:shd w:val="clear" w:color="auto" w:fill="auto"/>
        <w:tabs>
          <w:tab w:val="left" w:pos="92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-МБДОУ</w:t>
      </w:r>
      <w:r w:rsidRPr="00516481">
        <w:rPr>
          <w:sz w:val="24"/>
          <w:szCs w:val="24"/>
        </w:rPr>
        <w:t xml:space="preserve"> должно иметь </w:t>
      </w:r>
      <w:proofErr w:type="spellStart"/>
      <w:r w:rsidRPr="00516481">
        <w:rPr>
          <w:sz w:val="24"/>
          <w:szCs w:val="24"/>
        </w:rPr>
        <w:t>периметральное</w:t>
      </w:r>
      <w:proofErr w:type="spellEnd"/>
      <w:r w:rsidRPr="00516481">
        <w:rPr>
          <w:sz w:val="24"/>
          <w:szCs w:val="24"/>
        </w:rPr>
        <w:t xml:space="preserve"> ограждение территории, ограждение не должно иметь дыр, проемов во избежание проникновения бродячих собак и самовольного ухода детей;</w:t>
      </w:r>
    </w:p>
    <w:p w:rsidR="00AD68CD" w:rsidRPr="00516481" w:rsidRDefault="00AD68CD" w:rsidP="008B1516">
      <w:pPr>
        <w:pStyle w:val="a6"/>
        <w:shd w:val="clear" w:color="auto" w:fill="auto"/>
        <w:tabs>
          <w:tab w:val="left" w:pos="63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516481">
        <w:rPr>
          <w:sz w:val="24"/>
          <w:szCs w:val="24"/>
        </w:rPr>
        <w:t>на террит</w:t>
      </w:r>
      <w:r>
        <w:rPr>
          <w:sz w:val="24"/>
          <w:szCs w:val="24"/>
        </w:rPr>
        <w:t>ории МБДОУ</w:t>
      </w:r>
      <w:r w:rsidRPr="00516481">
        <w:rPr>
          <w:sz w:val="24"/>
          <w:szCs w:val="24"/>
        </w:rPr>
        <w:t xml:space="preserve"> должно быть освещение;</w:t>
      </w:r>
    </w:p>
    <w:p w:rsidR="00AD68CD" w:rsidRPr="00516481" w:rsidRDefault="00AD68CD" w:rsidP="008B1516">
      <w:pPr>
        <w:pStyle w:val="a6"/>
        <w:shd w:val="clear" w:color="auto" w:fill="auto"/>
        <w:tabs>
          <w:tab w:val="left" w:pos="73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МБДОУ</w:t>
      </w:r>
      <w:r w:rsidRPr="00516481">
        <w:rPr>
          <w:sz w:val="24"/>
          <w:szCs w:val="24"/>
        </w:rPr>
        <w:t xml:space="preserve"> должны отсутствовать разрушенные, находящиеся в аварийном состоянии здания, помещения, спортивные сооружения;</w:t>
      </w:r>
    </w:p>
    <w:p w:rsidR="00AD68CD" w:rsidRPr="00516481" w:rsidRDefault="00AD68CD" w:rsidP="008B1516">
      <w:pPr>
        <w:pStyle w:val="a6"/>
        <w:shd w:val="clear" w:color="auto" w:fill="auto"/>
        <w:tabs>
          <w:tab w:val="left" w:pos="697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все оборудование на участке (малые игровые формы, физкультурные пособия и др.) должно быть в исправном состоянии: без острых выступов, углов, гвоздей, шероховатостей и выступающих болтов; горки, лесенки должны быть устойчивы и иметь прочные рейки, перила, отвечать возрасту детей и санитарным требованиям; запрещается вбивать гвозди в павильонах, на игровых конструкциях на уровне роста детей;</w:t>
      </w:r>
      <w:proofErr w:type="gramEnd"/>
      <w:r w:rsidRPr="00516481">
        <w:rPr>
          <w:sz w:val="24"/>
          <w:szCs w:val="24"/>
        </w:rPr>
        <w:t xml:space="preserve"> запрещается устанавливать кирпичные бордюры острым углом вверх вокруг клумб, огородов;</w:t>
      </w:r>
    </w:p>
    <w:p w:rsidR="00AD68CD" w:rsidRPr="00516481" w:rsidRDefault="00AD68CD" w:rsidP="008B1516">
      <w:pPr>
        <w:pStyle w:val="a6"/>
        <w:shd w:val="clear" w:color="auto" w:fill="auto"/>
        <w:tabs>
          <w:tab w:val="left" w:pos="67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-ворота</w:t>
      </w:r>
      <w:r w:rsidRPr="008B15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МБДОУ </w:t>
      </w:r>
      <w:r w:rsidRPr="00516481">
        <w:rPr>
          <w:sz w:val="24"/>
          <w:szCs w:val="24"/>
        </w:rPr>
        <w:t xml:space="preserve">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детям;</w:t>
      </w:r>
    </w:p>
    <w:p w:rsidR="00AD68CD" w:rsidRPr="00516481" w:rsidRDefault="00AD68CD" w:rsidP="008B1516">
      <w:pPr>
        <w:pStyle w:val="a6"/>
        <w:shd w:val="clear" w:color="auto" w:fill="auto"/>
        <w:tabs>
          <w:tab w:val="left" w:pos="63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должна быть обеспечена охрана;</w:t>
      </w:r>
    </w:p>
    <w:p w:rsidR="00AD68CD" w:rsidRPr="00516481" w:rsidRDefault="00AD68CD" w:rsidP="008B1516">
      <w:pPr>
        <w:pStyle w:val="a6"/>
        <w:shd w:val="clear" w:color="auto" w:fill="auto"/>
        <w:tabs>
          <w:tab w:val="left" w:pos="68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 МБДОУ</w:t>
      </w:r>
      <w:r w:rsidRPr="00516481">
        <w:rPr>
          <w:sz w:val="24"/>
          <w:szCs w:val="24"/>
        </w:rPr>
        <w:t xml:space="preserve"> должен быть организован пропускной режим с целью обеспечения порядка и недопущению посторонних лиц в помещения образовательной организации;</w:t>
      </w:r>
    </w:p>
    <w:p w:rsidR="00AD68CD" w:rsidRPr="00516481" w:rsidRDefault="00AD68CD" w:rsidP="008B1516">
      <w:pPr>
        <w:pStyle w:val="a6"/>
        <w:shd w:val="clear" w:color="auto" w:fill="auto"/>
        <w:tabs>
          <w:tab w:val="left" w:pos="87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 </w:t>
      </w:r>
      <w:proofErr w:type="spellStart"/>
      <w:r>
        <w:rPr>
          <w:sz w:val="24"/>
          <w:szCs w:val="24"/>
        </w:rPr>
        <w:t>МБДОУ</w:t>
      </w:r>
      <w:r w:rsidRPr="00516481">
        <w:rPr>
          <w:sz w:val="24"/>
          <w:szCs w:val="24"/>
        </w:rPr>
        <w:t>должно</w:t>
      </w:r>
      <w:proofErr w:type="spellEnd"/>
      <w:r w:rsidRPr="00516481">
        <w:rPr>
          <w:sz w:val="24"/>
          <w:szCs w:val="24"/>
        </w:rPr>
        <w:t xml:space="preserve"> быть предусмотрено рациональное размещение учебного оборудования, ТСО в целях повышения безопасности труда,</w:t>
      </w:r>
    </w:p>
    <w:p w:rsidR="00AD68CD" w:rsidRPr="00516481" w:rsidRDefault="00AD68CD" w:rsidP="008B1516">
      <w:pPr>
        <w:pStyle w:val="a6"/>
        <w:shd w:val="clear" w:color="auto" w:fill="auto"/>
        <w:tabs>
          <w:tab w:val="left" w:pos="68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 МБДОУ</w:t>
      </w:r>
      <w:r w:rsidRPr="00516481">
        <w:rPr>
          <w:sz w:val="24"/>
          <w:szCs w:val="24"/>
        </w:rPr>
        <w:t xml:space="preserve"> на видных местах во всех учебных и вспомогательных кабинетах и помещениях должны быть размещены инструкции по охране труда, охране жизни и здоровья воспитанников во время проведения образовательного процесса;</w:t>
      </w:r>
    </w:p>
    <w:p w:rsidR="00AD68CD" w:rsidRPr="00516481" w:rsidRDefault="00AD68CD" w:rsidP="00491E1F">
      <w:pPr>
        <w:pStyle w:val="a6"/>
        <w:shd w:val="clear" w:color="auto" w:fill="auto"/>
        <w:tabs>
          <w:tab w:val="left" w:pos="64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 МБДОУ</w:t>
      </w:r>
      <w:r w:rsidRPr="00516481">
        <w:rPr>
          <w:sz w:val="24"/>
          <w:szCs w:val="24"/>
        </w:rPr>
        <w:t xml:space="preserve"> в специально отведенном месте должны находиться стенды по охране труда, охране жизни и здоровья воспитанников;</w:t>
      </w:r>
    </w:p>
    <w:p w:rsidR="00AD68CD" w:rsidRPr="00516481" w:rsidRDefault="00AD68CD" w:rsidP="00491E1F">
      <w:pPr>
        <w:pStyle w:val="a6"/>
        <w:shd w:val="clear" w:color="auto" w:fill="auto"/>
        <w:tabs>
          <w:tab w:val="left" w:pos="78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 МБДОУ</w:t>
      </w:r>
      <w:r w:rsidRPr="00516481">
        <w:rPr>
          <w:sz w:val="24"/>
          <w:szCs w:val="24"/>
        </w:rPr>
        <w:t xml:space="preserve"> должен проводиться плановый и внеплановый (по необходимости) инструктаж по охране труда, охране жизни и здоровья воспитанников во время пребывания в образовательной организации, запись и личная подпись инструктируемого должна быть занесена в Журнал о проведении инструктажа;</w:t>
      </w:r>
    </w:p>
    <w:p w:rsidR="00AD68CD" w:rsidRPr="00516481" w:rsidRDefault="00AD68CD" w:rsidP="00491E1F">
      <w:pPr>
        <w:pStyle w:val="a6"/>
        <w:shd w:val="clear" w:color="auto" w:fill="auto"/>
        <w:tabs>
          <w:tab w:val="left" w:pos="74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 МБДОУ</w:t>
      </w:r>
      <w:r w:rsidRPr="00516481">
        <w:rPr>
          <w:sz w:val="24"/>
          <w:szCs w:val="24"/>
        </w:rPr>
        <w:t xml:space="preserve"> должен быть разработан «Паспорт дорожной безопасности».</w:t>
      </w:r>
    </w:p>
    <w:p w:rsidR="00AD68CD" w:rsidRPr="00516481" w:rsidRDefault="00AD68CD" w:rsidP="00A74F27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3.9.3.</w:t>
      </w:r>
      <w:r w:rsidRPr="00516481">
        <w:rPr>
          <w:sz w:val="24"/>
          <w:szCs w:val="24"/>
        </w:rPr>
        <w:t>При организации образовательного процесса следует оградить детей от воздействия следующих опасных и вредных факторов: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68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71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78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64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70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76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неправильное хранение и использование медикаментов и средств дезинфекции, что может повлечь за собой отравления;</w:t>
      </w:r>
    </w:p>
    <w:p w:rsidR="00AD68CD" w:rsidRPr="00516481" w:rsidRDefault="00AD68CD" w:rsidP="00A74F27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несоблюдение детьми правил безопасного поведения при перемещении из одного помещения в другое, особенно при спуске или подъеме по лестнице - причина различных травм у детей.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99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3.9.4.</w:t>
      </w:r>
      <w:r w:rsidRPr="00516481">
        <w:rPr>
          <w:sz w:val="24"/>
          <w:szCs w:val="24"/>
        </w:rPr>
        <w:t>Родители (законные представители) воспитанн</w:t>
      </w:r>
      <w:r>
        <w:rPr>
          <w:sz w:val="24"/>
          <w:szCs w:val="24"/>
        </w:rPr>
        <w:t>иков МБДОУ</w:t>
      </w:r>
      <w:r w:rsidRPr="00516481">
        <w:rPr>
          <w:sz w:val="24"/>
          <w:szCs w:val="24"/>
        </w:rPr>
        <w:t xml:space="preserve"> должны лично передавать воспитателю и забирать у него ребенка, не делегируя эти обязанности посторонним (соседям, знакомым, родственникам) и несовершеннолетним лицам (братьям, сестрам). В исключительных случаях забирать ребенка имеет право доверенное лицо совершеннолетнего возраста на основании письменного заявления родителя с обязательным предъявлением документа, удостоверяющего личность доверенного лица.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104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3.9.5.</w:t>
      </w:r>
      <w:r w:rsidRPr="00516481">
        <w:rPr>
          <w:sz w:val="24"/>
          <w:szCs w:val="24"/>
        </w:rPr>
        <w:t xml:space="preserve">Запрещается отдавать детей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</w:t>
      </w:r>
      <w:r w:rsidRPr="00516481">
        <w:rPr>
          <w:sz w:val="24"/>
          <w:szCs w:val="24"/>
        </w:rPr>
        <w:lastRenderedPageBreak/>
        <w:t>призвать на помощь другого сотрудника, родителей, администрацию или вызвать полицию (действовать по обстоятельствам).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103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3.9.6.</w:t>
      </w:r>
      <w:r w:rsidRPr="00516481">
        <w:rPr>
          <w:sz w:val="24"/>
          <w:szCs w:val="24"/>
        </w:rPr>
        <w:t>Запрещается впускать на территорию и в зд</w:t>
      </w:r>
      <w:r>
        <w:rPr>
          <w:sz w:val="24"/>
          <w:szCs w:val="24"/>
        </w:rPr>
        <w:t>ание МБДОУ</w:t>
      </w:r>
      <w:r w:rsidRPr="00516481">
        <w:rPr>
          <w:sz w:val="24"/>
          <w:szCs w:val="24"/>
        </w:rPr>
        <w:t xml:space="preserve"> неизвестных лиц, без предъявления ими документа, удостоверяющего их личность.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111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3.9.7.</w:t>
      </w:r>
      <w:r w:rsidRPr="00516481">
        <w:rPr>
          <w:sz w:val="24"/>
          <w:szCs w:val="24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прошедшие инструктаж по охране жизни и здоровья воспитанников, охране труда, медицинский осмотр и не имеющие противопоказаний по состоянию здоровья.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98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3.9.8.</w:t>
      </w:r>
      <w:r w:rsidRPr="00516481">
        <w:rPr>
          <w:sz w:val="24"/>
          <w:szCs w:val="24"/>
        </w:rPr>
        <w:t>Ежедневный утренний прием детей проводится воспитателем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97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3.9.9.</w:t>
      </w:r>
      <w:r w:rsidRPr="00516481">
        <w:rPr>
          <w:sz w:val="24"/>
          <w:szCs w:val="24"/>
        </w:rPr>
        <w:t xml:space="preserve">Воспитатель обеспечивает </w:t>
      </w:r>
      <w:proofErr w:type="gramStart"/>
      <w:r w:rsidRPr="00516481">
        <w:rPr>
          <w:sz w:val="24"/>
          <w:szCs w:val="24"/>
        </w:rPr>
        <w:t>контроль за</w:t>
      </w:r>
      <w:proofErr w:type="gramEnd"/>
      <w:r w:rsidRPr="00516481">
        <w:rPr>
          <w:sz w:val="24"/>
          <w:szCs w:val="24"/>
        </w:rPr>
        <w:t xml:space="preserve"> выполнением воспитанниками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землей; необходимо следить за тем, чтобы дети без разрешения воспитателя не ели никаких растений, ягод, грибов, трав). Каждый ребенок должен иметь индивидуальную расческу, полотенце, носовой платок.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117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3.9.10.</w:t>
      </w:r>
      <w:r w:rsidRPr="00516481">
        <w:rPr>
          <w:sz w:val="24"/>
          <w:szCs w:val="24"/>
        </w:rPr>
        <w:t>Во время образовательного процесса, во время сна запрещается оставлять воспитанников без наблюдения воспитателя.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114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3.9.11.</w:t>
      </w:r>
      <w:r w:rsidRPr="00516481">
        <w:rPr>
          <w:sz w:val="24"/>
          <w:szCs w:val="24"/>
        </w:rPr>
        <w:t xml:space="preserve">Необходимо исключить ситуацию </w:t>
      </w:r>
      <w:proofErr w:type="spellStart"/>
      <w:r w:rsidRPr="00516481">
        <w:rPr>
          <w:sz w:val="24"/>
          <w:szCs w:val="24"/>
        </w:rPr>
        <w:t>травмирования</w:t>
      </w:r>
      <w:proofErr w:type="spellEnd"/>
      <w:r w:rsidRPr="00516481">
        <w:rPr>
          <w:sz w:val="24"/>
          <w:szCs w:val="24"/>
        </w:rPr>
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112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3.9.12.</w:t>
      </w:r>
      <w:r w:rsidRPr="00516481">
        <w:rPr>
          <w:sz w:val="24"/>
          <w:szCs w:val="24"/>
        </w:rPr>
        <w:t>Воспитатель обеспечивает соблюдение требований к содержанию в группе растений:</w:t>
      </w:r>
    </w:p>
    <w:p w:rsidR="00AD68CD" w:rsidRPr="00516481" w:rsidRDefault="00AD68CD" w:rsidP="00516481">
      <w:pPr>
        <w:pStyle w:val="a6"/>
        <w:numPr>
          <w:ilvl w:val="0"/>
          <w:numId w:val="8"/>
        </w:numPr>
        <w:shd w:val="clear" w:color="auto" w:fill="auto"/>
        <w:tabs>
          <w:tab w:val="left" w:pos="313"/>
        </w:tabs>
        <w:spacing w:before="0" w:line="240" w:lineRule="auto"/>
        <w:ind w:left="20"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не допускает содержания в группах ядовитых и колючих растений; комнатные растения в уголках природы размещаются с таким расчетом, чтобы ребенок мог осуществлять уход за ними, стоя на полу; при поливе растений ребенок должен держать лейку ниже уровня своей груди, чтобы вода не стекала за рукава и не попадала на одежду;</w:t>
      </w:r>
    </w:p>
    <w:p w:rsidR="00AD68CD" w:rsidRPr="00516481" w:rsidRDefault="00AD68CD" w:rsidP="00516481">
      <w:pPr>
        <w:pStyle w:val="a6"/>
        <w:numPr>
          <w:ilvl w:val="0"/>
          <w:numId w:val="8"/>
        </w:numPr>
        <w:shd w:val="clear" w:color="auto" w:fill="auto"/>
        <w:tabs>
          <w:tab w:val="left" w:pos="351"/>
        </w:tabs>
        <w:spacing w:before="0" w:line="240" w:lineRule="auto"/>
        <w:ind w:left="20"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</w:t>
      </w:r>
    </w:p>
    <w:p w:rsidR="00AD68CD" w:rsidRPr="00516481" w:rsidRDefault="00AD68CD" w:rsidP="00516481">
      <w:pPr>
        <w:pStyle w:val="a6"/>
        <w:numPr>
          <w:ilvl w:val="0"/>
          <w:numId w:val="8"/>
        </w:numPr>
        <w:shd w:val="clear" w:color="auto" w:fill="auto"/>
        <w:tabs>
          <w:tab w:val="left" w:pos="217"/>
        </w:tabs>
        <w:spacing w:before="0" w:line="240" w:lineRule="auto"/>
        <w:ind w:left="20"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подставки для цветов в групповых комнатах должны быть устойчивые, не выше 65-70 см от пола.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126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3.9.13.</w:t>
      </w:r>
      <w:r w:rsidRPr="00516481">
        <w:rPr>
          <w:sz w:val="24"/>
          <w:szCs w:val="24"/>
        </w:rPr>
        <w:t xml:space="preserve">Воспитатель должен обеспечивать требования к организации общественно-полезного труда детей: при выполнении поручений, связанных с обязанностями дежурных по уголку природы и столовой, дети могут выполнять их только под наблюдением взрослого; во время выполнения поручений категорически запрещается перенос детьми горячей пищи, воды и прочих горячих предметов; общественно-полезный труд </w:t>
      </w:r>
      <w:r>
        <w:rPr>
          <w:sz w:val="24"/>
          <w:szCs w:val="24"/>
        </w:rPr>
        <w:t>детей старшей</w:t>
      </w:r>
      <w:r w:rsidRPr="00516481">
        <w:rPr>
          <w:sz w:val="24"/>
          <w:szCs w:val="24"/>
        </w:rPr>
        <w:t xml:space="preserve"> </w:t>
      </w:r>
      <w:proofErr w:type="gramStart"/>
      <w:r w:rsidRPr="00516481">
        <w:rPr>
          <w:sz w:val="24"/>
          <w:szCs w:val="24"/>
        </w:rPr>
        <w:t>групп</w:t>
      </w:r>
      <w:r>
        <w:rPr>
          <w:sz w:val="24"/>
          <w:szCs w:val="24"/>
        </w:rPr>
        <w:t>ы</w:t>
      </w:r>
      <w:proofErr w:type="gramEnd"/>
      <w:r w:rsidRPr="00516481">
        <w:rPr>
          <w:sz w:val="24"/>
          <w:szCs w:val="24"/>
        </w:rPr>
        <w:t xml:space="preserve">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 детям до 6-7 лет разрешается переносить груз не более 2 кг; лейку, воду в ведрах до 2-2,5 кг и работать не более 10 мин;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1138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3.9.14.</w:t>
      </w:r>
      <w:r w:rsidRPr="00516481">
        <w:rPr>
          <w:sz w:val="24"/>
          <w:szCs w:val="24"/>
        </w:rPr>
        <w:t>При организации прогулок, труда в огороде, цветнике воспитатель обязан оградить детей от воздействия следующих опасных и вредных факторов, характерных</w:t>
      </w:r>
      <w:r w:rsidRPr="00516481">
        <w:rPr>
          <w:rStyle w:val="a9"/>
          <w:sz w:val="24"/>
          <w:szCs w:val="24"/>
        </w:rPr>
        <w:t xml:space="preserve"> для всех сезонов:</w:t>
      </w:r>
      <w:r w:rsidRPr="00516481">
        <w:rPr>
          <w:sz w:val="24"/>
          <w:szCs w:val="24"/>
        </w:rPr>
        <w:t xml:space="preserve"> падение с горок, «шведских стенок» в случаях отсутствия страховки воспитателя; </w:t>
      </w:r>
      <w:proofErr w:type="spellStart"/>
      <w:r w:rsidRPr="00516481">
        <w:rPr>
          <w:sz w:val="24"/>
          <w:szCs w:val="24"/>
        </w:rPr>
        <w:t>травмирования</w:t>
      </w:r>
      <w:proofErr w:type="spellEnd"/>
      <w:r w:rsidRPr="00516481">
        <w:rPr>
          <w:sz w:val="24"/>
          <w:szCs w:val="24"/>
        </w:rPr>
        <w:t xml:space="preserve"> торчащими из земли металлическими или деревянными стойками предметов, невысокими пеньками на площадках для подвижных игр; укусы животных (собак, кошек);</w:t>
      </w:r>
      <w:proofErr w:type="gramEnd"/>
      <w:r w:rsidRPr="00516481">
        <w:rPr>
          <w:sz w:val="24"/>
          <w:szCs w:val="24"/>
        </w:rPr>
        <w:t xml:space="preserve"> порезы, уколы битым стеклом, сухими ветками, сучками на деревьях, кустарниках, занозы от палок, досок, деревянных игрушек и пр.; </w:t>
      </w:r>
      <w:proofErr w:type="spellStart"/>
      <w:r w:rsidRPr="00516481">
        <w:rPr>
          <w:sz w:val="24"/>
          <w:szCs w:val="24"/>
        </w:rPr>
        <w:t>травмирование</w:t>
      </w:r>
      <w:proofErr w:type="spellEnd"/>
      <w:r w:rsidRPr="00516481">
        <w:rPr>
          <w:sz w:val="24"/>
          <w:szCs w:val="24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 травмы, ушибы при катании на качелях, каруселях; травмы, ушибы во время игр на хозяйственном дворе, возле складов, мусорных контейнеров и пр.; самовольный уход воспитанника за пределы детского сада.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113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3.9.15.</w:t>
      </w:r>
      <w:r w:rsidRPr="00516481">
        <w:rPr>
          <w:sz w:val="24"/>
          <w:szCs w:val="24"/>
        </w:rPr>
        <w:t>При организации прогулок, труда в огороде, цветнике воспитатель обязана оградить детей от воздействия следующих опасных и вредных факторов, характерных</w:t>
      </w:r>
      <w:r w:rsidRPr="00516481">
        <w:rPr>
          <w:rStyle w:val="a9"/>
          <w:sz w:val="24"/>
          <w:szCs w:val="24"/>
        </w:rPr>
        <w:t xml:space="preserve"> для осенне-весеннего</w:t>
      </w:r>
      <w:r w:rsidRPr="00516481">
        <w:rPr>
          <w:sz w:val="24"/>
          <w:szCs w:val="24"/>
        </w:rPr>
        <w:t xml:space="preserve"> периода: заражение </w:t>
      </w:r>
      <w:proofErr w:type="spellStart"/>
      <w:proofErr w:type="gramStart"/>
      <w:r w:rsidRPr="00516481">
        <w:rPr>
          <w:sz w:val="24"/>
          <w:szCs w:val="24"/>
        </w:rPr>
        <w:t>желудочно</w:t>
      </w:r>
      <w:proofErr w:type="spellEnd"/>
      <w:r w:rsidRPr="00516481">
        <w:rPr>
          <w:sz w:val="24"/>
          <w:szCs w:val="24"/>
        </w:rPr>
        <w:t>- кишечными</w:t>
      </w:r>
      <w:proofErr w:type="gramEnd"/>
      <w:r w:rsidRPr="00516481">
        <w:rPr>
          <w:sz w:val="24"/>
          <w:szCs w:val="24"/>
        </w:rPr>
        <w:t xml:space="preserve">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 травмы, ушибы при катании на велосипедах, самокатах, качелях, каруселях; травмы, ушибы во время труда на участке; во время игр на мокрой и скользкой площадке; намокание детской одежды, обуви; переохлаждение или перегревание организма ребенка; отравление ядовитыми растениями, плодами, грибами и др.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115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3.9.16.</w:t>
      </w:r>
      <w:r w:rsidRPr="00516481">
        <w:rPr>
          <w:sz w:val="24"/>
          <w:szCs w:val="24"/>
        </w:rPr>
        <w:t>При организации прогулок, труда в цветнике воспитатель обязан оградить детей от воздействия следующих опасных и вредных факторов, характерных для</w:t>
      </w:r>
      <w:r w:rsidRPr="00516481">
        <w:rPr>
          <w:rStyle w:val="14"/>
          <w:sz w:val="24"/>
          <w:szCs w:val="24"/>
        </w:rPr>
        <w:t xml:space="preserve"> зимнего времени</w:t>
      </w:r>
      <w:r w:rsidRPr="00516481">
        <w:rPr>
          <w:sz w:val="24"/>
          <w:szCs w:val="24"/>
        </w:rPr>
        <w:t xml:space="preserve"> года: обморожение, переохлаждение или перегревание организма детей; </w:t>
      </w:r>
      <w:proofErr w:type="gramStart"/>
      <w:r w:rsidRPr="00516481">
        <w:rPr>
          <w:sz w:val="24"/>
          <w:szCs w:val="24"/>
        </w:rPr>
        <w:t>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 травмы во время игр на не очищенных от снега, льда площадках; травмы от падающих с крыш сосулек, свисающих глыб снега в период оттепели;</w:t>
      </w:r>
      <w:proofErr w:type="gramEnd"/>
      <w:r w:rsidRPr="00516481">
        <w:rPr>
          <w:sz w:val="24"/>
          <w:szCs w:val="24"/>
        </w:rPr>
        <w:t xml:space="preserve"> травмы от прикосновения в морозный день к металлическим конструкциям открытыми частями тела (лицом, руками, языком, губами); намокание детской одежды и обуви; заражение </w:t>
      </w:r>
      <w:proofErr w:type="spellStart"/>
      <w:proofErr w:type="gramStart"/>
      <w:r w:rsidRPr="00516481">
        <w:rPr>
          <w:sz w:val="24"/>
          <w:szCs w:val="24"/>
        </w:rPr>
        <w:t>желудочно</w:t>
      </w:r>
      <w:proofErr w:type="spellEnd"/>
      <w:r w:rsidRPr="00516481">
        <w:rPr>
          <w:sz w:val="24"/>
          <w:szCs w:val="24"/>
        </w:rPr>
        <w:t>- кишечными</w:t>
      </w:r>
      <w:proofErr w:type="gramEnd"/>
      <w:r w:rsidRPr="00516481">
        <w:rPr>
          <w:sz w:val="24"/>
          <w:szCs w:val="24"/>
        </w:rPr>
        <w:t xml:space="preserve"> болезнями, заболевание ОРЗ, если ребенок будет брать в рот грязный и холодный снег, сосульки.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1206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3.9.17.</w:t>
      </w:r>
      <w:r w:rsidRPr="00516481">
        <w:rPr>
          <w:sz w:val="24"/>
          <w:szCs w:val="24"/>
        </w:rPr>
        <w:t>При организации прогулок, труда цветнике воспитатель обязан оградить детей от воздействия следующих опасных и вредных факторов, характерных для</w:t>
      </w:r>
      <w:r w:rsidRPr="00516481">
        <w:rPr>
          <w:rStyle w:val="14"/>
          <w:sz w:val="24"/>
          <w:szCs w:val="24"/>
        </w:rPr>
        <w:t xml:space="preserve"> летнего времени</w:t>
      </w:r>
      <w:r w:rsidRPr="00516481">
        <w:rPr>
          <w:sz w:val="24"/>
          <w:szCs w:val="24"/>
        </w:rPr>
        <w:t xml:space="preserve"> года: </w:t>
      </w:r>
      <w:proofErr w:type="spellStart"/>
      <w:r w:rsidRPr="00516481">
        <w:rPr>
          <w:sz w:val="24"/>
          <w:szCs w:val="24"/>
        </w:rPr>
        <w:t>травмирование</w:t>
      </w:r>
      <w:proofErr w:type="spellEnd"/>
      <w:r w:rsidRPr="00516481">
        <w:rPr>
          <w:sz w:val="24"/>
          <w:szCs w:val="24"/>
        </w:rPr>
        <w:t xml:space="preserve"> ног воспитанников при ходьбе босиком, играх на траве, песке (камни, острые предметы и т. д.); укусы животных (собак, кошек); насекомых (клещей, представляющих угрозу заражения опасными заболеваниями); отравление ядовитыми растениями, плодами, грибами;</w:t>
      </w:r>
      <w:proofErr w:type="gramEnd"/>
      <w:r w:rsidRPr="00516481">
        <w:rPr>
          <w:sz w:val="24"/>
          <w:szCs w:val="24"/>
        </w:rPr>
        <w:t xml:space="preserve"> </w:t>
      </w:r>
      <w:proofErr w:type="gramStart"/>
      <w:r w:rsidRPr="00516481">
        <w:rPr>
          <w:sz w:val="24"/>
          <w:szCs w:val="24"/>
        </w:rPr>
        <w:t>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 солнечный и тепловой удары; обезвоживание (соблюдение питьевого режима); заболевание аллергией в период цветения кустарников, деревьев и др. растений.</w:t>
      </w:r>
      <w:proofErr w:type="gramEnd"/>
    </w:p>
    <w:p w:rsidR="00AD68CD" w:rsidRPr="00516481" w:rsidRDefault="00AD68CD" w:rsidP="00A74F27">
      <w:pPr>
        <w:pStyle w:val="a6"/>
        <w:shd w:val="clear" w:color="auto" w:fill="auto"/>
        <w:tabs>
          <w:tab w:val="left" w:pos="111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3.9.18.</w:t>
      </w:r>
      <w:r w:rsidRPr="00516481">
        <w:rPr>
          <w:sz w:val="24"/>
          <w:szCs w:val="24"/>
        </w:rPr>
        <w:t>Ножницы для организации продуктивных видов деятельности (как в совместной деятельности воспитателя и детей, так и в самостоятельной деятельности детей) должны быть с тупыми концами. С хорошо закрепленными рукоятками. Пользоваться ими дети могут только под руководством и наблюдением воспитателя. Ножницы должны храниться в недоступном для детей месте.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113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3.9.19.</w:t>
      </w:r>
      <w:r w:rsidRPr="00516481">
        <w:rPr>
          <w:sz w:val="24"/>
          <w:szCs w:val="24"/>
        </w:rPr>
        <w:t xml:space="preserve">Во время организации детей на прогулку, с большой частью детей воспитатель выходит на игровую площадку; оставшиеся дети выходят под присмотром младшего воспитателя. Воспитатель и младший воспитатель обеспечивают наблюдение, </w:t>
      </w:r>
      <w:proofErr w:type="gramStart"/>
      <w:r w:rsidRPr="00516481">
        <w:rPr>
          <w:sz w:val="24"/>
          <w:szCs w:val="24"/>
        </w:rPr>
        <w:t>контроль за</w:t>
      </w:r>
      <w:proofErr w:type="gramEnd"/>
      <w:r w:rsidRPr="00516481">
        <w:rPr>
          <w:sz w:val="24"/>
          <w:szCs w:val="24"/>
        </w:rPr>
        <w:t xml:space="preserve"> спокойным выходом воспитанников из помещения и зда</w:t>
      </w:r>
      <w:r>
        <w:rPr>
          <w:sz w:val="24"/>
          <w:szCs w:val="24"/>
        </w:rPr>
        <w:t>ния МБДОУ,</w:t>
      </w:r>
      <w:r w:rsidRPr="00516481">
        <w:rPr>
          <w:sz w:val="24"/>
          <w:szCs w:val="24"/>
        </w:rPr>
        <w:t xml:space="preserve"> спуска с крыльца (особенно при неблагоприятных погодных условиях - в гололед).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117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3.9.20.</w:t>
      </w:r>
      <w:r w:rsidRPr="00516481">
        <w:rPr>
          <w:sz w:val="24"/>
          <w:szCs w:val="24"/>
        </w:rPr>
        <w:t>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:rsidR="00AD68CD" w:rsidRPr="00516481" w:rsidRDefault="00AD68CD" w:rsidP="00A74F27">
      <w:pPr>
        <w:pStyle w:val="a6"/>
        <w:shd w:val="clear" w:color="auto" w:fill="auto"/>
        <w:tabs>
          <w:tab w:val="left" w:pos="114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3.9.21.</w:t>
      </w:r>
      <w:r w:rsidRPr="00516481">
        <w:rPr>
          <w:sz w:val="24"/>
          <w:szCs w:val="24"/>
        </w:rPr>
        <w:t>Не допускается организация прогулки на одном игровом участке одновременно двух и более групп воспитанников.</w:t>
      </w:r>
    </w:p>
    <w:p w:rsidR="00AD68CD" w:rsidRPr="00516481" w:rsidRDefault="00AD68CD" w:rsidP="00F1204E">
      <w:pPr>
        <w:pStyle w:val="a6"/>
        <w:shd w:val="clear" w:color="auto" w:fill="auto"/>
        <w:tabs>
          <w:tab w:val="left" w:pos="1206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3.9.22.</w:t>
      </w:r>
      <w:r w:rsidRPr="00516481">
        <w:rPr>
          <w:sz w:val="24"/>
          <w:szCs w:val="24"/>
        </w:rPr>
        <w:t>Во время организации прогулки воспитатель обязан соблюдать длительность прогулки в соответствии с установленным режимом дня, учитывать погодные условия (при температуре воздуха ниже минус 15градусов Цельсия и скорости ветра более 7 метров в секунду продолжительность прогулки рекомендуется сокращать (</w:t>
      </w:r>
      <w:proofErr w:type="spellStart"/>
      <w:r w:rsidRPr="00516481">
        <w:rPr>
          <w:sz w:val="24"/>
          <w:szCs w:val="24"/>
        </w:rPr>
        <w:t>СанПиН</w:t>
      </w:r>
      <w:proofErr w:type="spellEnd"/>
      <w:r w:rsidRPr="00516481">
        <w:rPr>
          <w:sz w:val="24"/>
          <w:szCs w:val="24"/>
        </w:rPr>
        <w:t>, п. 11.5).</w:t>
      </w:r>
      <w:proofErr w:type="gramEnd"/>
    </w:p>
    <w:p w:rsidR="00AD68CD" w:rsidRPr="00516481" w:rsidRDefault="00AD68CD" w:rsidP="00F1204E">
      <w:pPr>
        <w:pStyle w:val="a6"/>
        <w:shd w:val="clear" w:color="auto" w:fill="auto"/>
        <w:tabs>
          <w:tab w:val="left" w:pos="115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3.9.23.</w:t>
      </w:r>
      <w:r w:rsidRPr="00516481">
        <w:rPr>
          <w:sz w:val="24"/>
          <w:szCs w:val="24"/>
        </w:rPr>
        <w:t>По окончании прогулки воспитатель организует спокойный заход воспитанников в помещение образовательной организации (в группах раннего и младшего дошкольного возраста 1-я подгруппа в сопровождении младшего воспитателя заходит в зд</w:t>
      </w:r>
      <w:r>
        <w:rPr>
          <w:sz w:val="24"/>
          <w:szCs w:val="24"/>
        </w:rPr>
        <w:t>ание МБДОУ</w:t>
      </w:r>
      <w:r w:rsidRPr="00516481">
        <w:rPr>
          <w:sz w:val="24"/>
          <w:szCs w:val="24"/>
        </w:rPr>
        <w:t xml:space="preserve"> и раздевается под его присмотром, 2-я - заходит в сопровождении воспитателя).</w:t>
      </w:r>
    </w:p>
    <w:p w:rsidR="00AD68CD" w:rsidRPr="00516481" w:rsidRDefault="00AD68CD" w:rsidP="00F1204E">
      <w:pPr>
        <w:pStyle w:val="a6"/>
        <w:shd w:val="clear" w:color="auto" w:fill="auto"/>
        <w:tabs>
          <w:tab w:val="left" w:pos="140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3.9.24.</w:t>
      </w:r>
      <w:r w:rsidRPr="00516481">
        <w:rPr>
          <w:sz w:val="24"/>
          <w:szCs w:val="24"/>
        </w:rPr>
        <w:t>При выходе за пре</w:t>
      </w:r>
      <w:r>
        <w:rPr>
          <w:sz w:val="24"/>
          <w:szCs w:val="24"/>
        </w:rPr>
        <w:t>делы МБДОУ</w:t>
      </w:r>
      <w:r w:rsidRPr="00516481">
        <w:rPr>
          <w:sz w:val="24"/>
          <w:szCs w:val="24"/>
        </w:rPr>
        <w:t xml:space="preserve"> группу воспитанников должны сопровождать не менее 2 взрослых. В ходе движения один взрослый идет впереди колонны, а другой сзади, при этом в руках у каждого взрослого сигнальный флажок. Ес</w:t>
      </w:r>
      <w:r>
        <w:rPr>
          <w:sz w:val="24"/>
          <w:szCs w:val="24"/>
        </w:rPr>
        <w:t>ли в МБДОУ</w:t>
      </w:r>
      <w:r w:rsidRPr="00516481">
        <w:rPr>
          <w:sz w:val="24"/>
          <w:szCs w:val="24"/>
        </w:rPr>
        <w:t xml:space="preserve"> по какой-либо </w:t>
      </w:r>
      <w:r w:rsidRPr="00516481">
        <w:rPr>
          <w:sz w:val="24"/>
          <w:szCs w:val="24"/>
        </w:rPr>
        <w:lastRenderedPageBreak/>
        <w:t>причине остаются некоторые дети из группы, то они, по указанию руководи</w:t>
      </w:r>
      <w:r>
        <w:rPr>
          <w:sz w:val="24"/>
          <w:szCs w:val="24"/>
        </w:rPr>
        <w:t>теля МБДОУ</w:t>
      </w:r>
      <w:r w:rsidRPr="00516481">
        <w:rPr>
          <w:sz w:val="24"/>
          <w:szCs w:val="24"/>
        </w:rPr>
        <w:t>, должны находиться под присмотром определенного сотрудника.</w:t>
      </w:r>
    </w:p>
    <w:p w:rsidR="00AD68CD" w:rsidRPr="00516481" w:rsidRDefault="00AD68CD" w:rsidP="00F1204E">
      <w:pPr>
        <w:pStyle w:val="a6"/>
        <w:shd w:val="clear" w:color="auto" w:fill="auto"/>
        <w:tabs>
          <w:tab w:val="left" w:pos="142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3.9.25.</w:t>
      </w:r>
      <w:r w:rsidRPr="00516481">
        <w:rPr>
          <w:sz w:val="24"/>
          <w:szCs w:val="24"/>
        </w:rPr>
        <w:t>При проведении экскурсий за пре</w:t>
      </w:r>
      <w:r>
        <w:rPr>
          <w:sz w:val="24"/>
          <w:szCs w:val="24"/>
        </w:rPr>
        <w:t>делы МБДОУ</w:t>
      </w:r>
      <w:r w:rsidRPr="00516481">
        <w:rPr>
          <w:sz w:val="24"/>
          <w:szCs w:val="24"/>
        </w:rPr>
        <w:t xml:space="preserve"> воспитатель предварительно осматривает место (участок). С целью обеспечения безопасности детей воспитатель должен соблюдать маршрут движения воспитанников, в соответствии утвержденного руководит</w:t>
      </w:r>
      <w:r>
        <w:rPr>
          <w:sz w:val="24"/>
          <w:szCs w:val="24"/>
        </w:rPr>
        <w:t>елем МБДОУ</w:t>
      </w:r>
      <w:r w:rsidRPr="00516481">
        <w:rPr>
          <w:sz w:val="24"/>
          <w:szCs w:val="24"/>
        </w:rPr>
        <w:t xml:space="preserve"> маршрута движения к определенному объекту.</w:t>
      </w:r>
    </w:p>
    <w:p w:rsidR="00AD68CD" w:rsidRPr="00516481" w:rsidRDefault="00AD68CD" w:rsidP="00F1204E">
      <w:pPr>
        <w:pStyle w:val="a6"/>
        <w:shd w:val="clear" w:color="auto" w:fill="auto"/>
        <w:tabs>
          <w:tab w:val="left" w:pos="124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3.9.26.</w:t>
      </w:r>
      <w:r w:rsidRPr="00516481">
        <w:rPr>
          <w:sz w:val="24"/>
          <w:szCs w:val="24"/>
        </w:rPr>
        <w:t>При переходе с детьми через улицу необходимо соблюдать осторожность и строго выполнять правила дорожного движения. Избегать прогулок по улицам с большим движением автотранспорта.</w:t>
      </w:r>
    </w:p>
    <w:p w:rsidR="00AD68CD" w:rsidRPr="00516481" w:rsidRDefault="00AD68CD" w:rsidP="00F1204E">
      <w:pPr>
        <w:pStyle w:val="a6"/>
        <w:shd w:val="clear" w:color="auto" w:fill="auto"/>
        <w:tabs>
          <w:tab w:val="left" w:pos="111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3.9.27.</w:t>
      </w:r>
      <w:r w:rsidRPr="00516481">
        <w:rPr>
          <w:sz w:val="24"/>
          <w:szCs w:val="24"/>
        </w:rPr>
        <w:t>В жаркое время во избежание перегрева дети должны носить легкие головные уборы. Солнечные ванны даются только по разрешению и под наблюдением медицинского работника.</w:t>
      </w:r>
    </w:p>
    <w:p w:rsidR="00AD68CD" w:rsidRPr="00516481" w:rsidRDefault="00AD68CD" w:rsidP="00F1204E">
      <w:pPr>
        <w:pStyle w:val="a6"/>
        <w:shd w:val="clear" w:color="auto" w:fill="auto"/>
        <w:tabs>
          <w:tab w:val="left" w:pos="120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3.9.28.</w:t>
      </w:r>
      <w:r w:rsidRPr="00516481">
        <w:rPr>
          <w:sz w:val="24"/>
          <w:szCs w:val="24"/>
        </w:rPr>
        <w:t>Должно быть организовано тщательное наблюдение за тем, чтобы дети не уходили за пределы уча</w:t>
      </w:r>
      <w:r>
        <w:rPr>
          <w:sz w:val="24"/>
          <w:szCs w:val="24"/>
        </w:rPr>
        <w:t>стка МБДОУ</w:t>
      </w:r>
      <w:r w:rsidRPr="00516481">
        <w:rPr>
          <w:sz w:val="24"/>
          <w:szCs w:val="24"/>
        </w:rPr>
        <w:t>. В случаях самовольного ухода воспитанника во время пребыван</w:t>
      </w:r>
      <w:r>
        <w:rPr>
          <w:sz w:val="24"/>
          <w:szCs w:val="24"/>
        </w:rPr>
        <w:t>ия в МБДОУ</w:t>
      </w:r>
      <w:r w:rsidRPr="00516481">
        <w:rPr>
          <w:sz w:val="24"/>
          <w:szCs w:val="24"/>
        </w:rPr>
        <w:t>, воспитатель должен поставить в известность администр</w:t>
      </w:r>
      <w:r>
        <w:rPr>
          <w:sz w:val="24"/>
          <w:szCs w:val="24"/>
        </w:rPr>
        <w:t>ацию МБДОУ</w:t>
      </w:r>
      <w:r w:rsidRPr="00516481">
        <w:rPr>
          <w:sz w:val="24"/>
          <w:szCs w:val="24"/>
        </w:rPr>
        <w:t>, родителей (законных представителей) воспитанника. Руководитель или лицо, его заменяющее, немедленно организует поиск воспитанника (отправляет на его розыски сотрудников, свободных от работы с детьми), сообщает в ближайшее отделение полиции о факте самовольного ухода, сообщает приметы (внешний вид, возраст, дает описание одежды), обстоятельства случившегося. Руководи</w:t>
      </w:r>
      <w:r>
        <w:rPr>
          <w:sz w:val="24"/>
          <w:szCs w:val="24"/>
        </w:rPr>
        <w:t>тель МБДОУ</w:t>
      </w:r>
      <w:r w:rsidRPr="00516481">
        <w:rPr>
          <w:sz w:val="24"/>
          <w:szCs w:val="24"/>
        </w:rPr>
        <w:t xml:space="preserve"> также незамедлительно информирует о факте самовольного ухода Учредителя.</w:t>
      </w:r>
    </w:p>
    <w:p w:rsidR="00AD68CD" w:rsidRPr="00516481" w:rsidRDefault="00AD68CD" w:rsidP="00F1204E">
      <w:pPr>
        <w:pStyle w:val="a6"/>
        <w:shd w:val="clear" w:color="auto" w:fill="auto"/>
        <w:spacing w:before="0" w:after="304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3.9.29.</w:t>
      </w:r>
      <w:r w:rsidRPr="00516481">
        <w:rPr>
          <w:sz w:val="24"/>
          <w:szCs w:val="24"/>
        </w:rPr>
        <w:t>Педагогический работник, допустивший невыполнение или нарушение инструкции по охране жизни и здоровья воспитанников во время образователь</w:t>
      </w:r>
      <w:r>
        <w:rPr>
          <w:sz w:val="24"/>
          <w:szCs w:val="24"/>
        </w:rPr>
        <w:t>ного процесса в режиме дня с 7.30. до 18</w:t>
      </w:r>
      <w:r w:rsidRPr="00516481">
        <w:rPr>
          <w:sz w:val="24"/>
          <w:szCs w:val="24"/>
        </w:rPr>
        <w:t>.00., привлекается к дисциплинарной ответственности.</w:t>
      </w:r>
    </w:p>
    <w:p w:rsidR="00AD68CD" w:rsidRPr="00516481" w:rsidRDefault="00AD68CD" w:rsidP="00F1204E">
      <w:pPr>
        <w:pStyle w:val="12"/>
        <w:keepNext/>
        <w:keepLines/>
        <w:numPr>
          <w:ilvl w:val="1"/>
          <w:numId w:val="18"/>
        </w:numPr>
        <w:shd w:val="clear" w:color="auto" w:fill="auto"/>
        <w:tabs>
          <w:tab w:val="left" w:pos="1954"/>
        </w:tabs>
        <w:spacing w:after="0" w:line="240" w:lineRule="auto"/>
        <w:ind w:right="200"/>
        <w:jc w:val="both"/>
        <w:rPr>
          <w:sz w:val="24"/>
          <w:szCs w:val="24"/>
        </w:rPr>
      </w:pPr>
      <w:bookmarkStart w:id="9" w:name="bookmark10"/>
      <w:r w:rsidRPr="00516481">
        <w:rPr>
          <w:sz w:val="24"/>
          <w:szCs w:val="24"/>
        </w:rPr>
        <w:t>Требования</w:t>
      </w:r>
      <w:r w:rsidRPr="00516481">
        <w:rPr>
          <w:sz w:val="24"/>
          <w:szCs w:val="24"/>
        </w:rPr>
        <w:tab/>
        <w:t>к обеспечению безопасности на прогулочных площадках и спортивному инвентарю</w:t>
      </w:r>
      <w:bookmarkEnd w:id="9"/>
    </w:p>
    <w:p w:rsidR="00AD68CD" w:rsidRPr="00516481" w:rsidRDefault="00AD68CD" w:rsidP="00F1204E">
      <w:pPr>
        <w:pStyle w:val="a6"/>
        <w:shd w:val="clear" w:color="auto" w:fill="auto"/>
        <w:tabs>
          <w:tab w:val="left" w:pos="129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3.10.1.</w:t>
      </w:r>
      <w:r w:rsidRPr="00516481">
        <w:rPr>
          <w:sz w:val="24"/>
          <w:szCs w:val="24"/>
        </w:rPr>
        <w:t xml:space="preserve">Физкультурные площадки и спортивное оборудование должно соответствовать требованиям строительных норм и правил, санитарных правил, пожарной безопасности для образовательных учреждений, профилактики и предупреждения травматизма (ГОСТ </w:t>
      </w:r>
      <w:proofErr w:type="gramStart"/>
      <w:r w:rsidRPr="00516481">
        <w:rPr>
          <w:sz w:val="24"/>
          <w:szCs w:val="24"/>
        </w:rPr>
        <w:t>Р</w:t>
      </w:r>
      <w:proofErr w:type="gramEnd"/>
      <w:r w:rsidRPr="00516481">
        <w:rPr>
          <w:sz w:val="24"/>
          <w:szCs w:val="24"/>
        </w:rPr>
        <w:t xml:space="preserve"> 52024 -2003, ГОСТ Р 52025 -2003).</w:t>
      </w:r>
    </w:p>
    <w:p w:rsidR="00AD68CD" w:rsidRPr="00516481" w:rsidRDefault="00AD68CD" w:rsidP="00F1204E">
      <w:pPr>
        <w:pStyle w:val="a6"/>
        <w:shd w:val="clear" w:color="auto" w:fill="auto"/>
        <w:tabs>
          <w:tab w:val="left" w:pos="128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3.10.2.</w:t>
      </w:r>
      <w:r w:rsidRPr="00516481">
        <w:rPr>
          <w:sz w:val="24"/>
          <w:szCs w:val="24"/>
        </w:rPr>
        <w:t xml:space="preserve">Спортивное оборудование, снаряжение и инвентарь должно соответствовать требованиям безопасности, установленным в нормативной документации на них, и использоваться в соответствии с правилами, изложенными в эксплуатационной документации предприятия-изготовителя (ГОСТ </w:t>
      </w:r>
      <w:proofErr w:type="gramStart"/>
      <w:r w:rsidRPr="00516481">
        <w:rPr>
          <w:sz w:val="24"/>
          <w:szCs w:val="24"/>
        </w:rPr>
        <w:t>Р</w:t>
      </w:r>
      <w:proofErr w:type="gramEnd"/>
      <w:r w:rsidRPr="00516481">
        <w:rPr>
          <w:sz w:val="24"/>
          <w:szCs w:val="24"/>
        </w:rPr>
        <w:t xml:space="preserve"> 52024 -2003).</w:t>
      </w:r>
    </w:p>
    <w:p w:rsidR="00AD68CD" w:rsidRPr="00516481" w:rsidRDefault="00AD68CD" w:rsidP="00F1204E">
      <w:pPr>
        <w:pStyle w:val="a6"/>
        <w:shd w:val="clear" w:color="auto" w:fill="auto"/>
        <w:tabs>
          <w:tab w:val="left" w:pos="111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3.10.3.</w:t>
      </w:r>
      <w:r w:rsidRPr="00516481">
        <w:rPr>
          <w:sz w:val="24"/>
          <w:szCs w:val="24"/>
        </w:rPr>
        <w:t>Спортивно-технологическое оборудование, устанавливаемое в полу, должно быть закреплено надежно при помощи закладных деталей заподлицо с полом, при закреплении спортивно-технологического оборудования к стенам и потолку использованы закладные детали или консоли (п.15 ч.3 статьи 28 273-Ф).</w:t>
      </w:r>
    </w:p>
    <w:p w:rsidR="00AD68CD" w:rsidRPr="00516481" w:rsidRDefault="00AD68CD" w:rsidP="00F1204E">
      <w:pPr>
        <w:pStyle w:val="a6"/>
        <w:shd w:val="clear" w:color="auto" w:fill="auto"/>
        <w:tabs>
          <w:tab w:val="left" w:pos="135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3.10.4.</w:t>
      </w:r>
      <w:r w:rsidRPr="00516481">
        <w:rPr>
          <w:sz w:val="24"/>
          <w:szCs w:val="24"/>
        </w:rPr>
        <w:t>Используемые при прыжках маты должны соответствовать требованиям техники безопасности и храниться в соответствии с требованиям</w:t>
      </w:r>
      <w:proofErr w:type="gramStart"/>
      <w:r w:rsidRPr="00516481">
        <w:rPr>
          <w:sz w:val="24"/>
          <w:szCs w:val="24"/>
        </w:rPr>
        <w:t>и(</w:t>
      </w:r>
      <w:proofErr w:type="gramEnd"/>
      <w:r w:rsidRPr="00516481">
        <w:rPr>
          <w:sz w:val="24"/>
          <w:szCs w:val="24"/>
        </w:rPr>
        <w:t>п.3 ч.4 статьи 41 273-ФЗ).</w:t>
      </w:r>
    </w:p>
    <w:p w:rsidR="00AD68CD" w:rsidRDefault="00AD68CD" w:rsidP="00F1204E">
      <w:pPr>
        <w:pStyle w:val="a6"/>
        <w:numPr>
          <w:ilvl w:val="2"/>
          <w:numId w:val="19"/>
        </w:numPr>
        <w:shd w:val="clear" w:color="auto" w:fill="auto"/>
        <w:tabs>
          <w:tab w:val="left" w:pos="149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МБДОУ должно</w:t>
      </w:r>
      <w:r w:rsidRPr="00516481">
        <w:rPr>
          <w:sz w:val="24"/>
          <w:szCs w:val="24"/>
        </w:rPr>
        <w:t xml:space="preserve"> быть </w:t>
      </w:r>
      <w:proofErr w:type="gramStart"/>
      <w:r w:rsidRPr="00516481">
        <w:rPr>
          <w:sz w:val="24"/>
          <w:szCs w:val="24"/>
        </w:rPr>
        <w:t>обеспечена</w:t>
      </w:r>
      <w:proofErr w:type="gramEnd"/>
      <w:r w:rsidRPr="00516481">
        <w:rPr>
          <w:sz w:val="24"/>
          <w:szCs w:val="24"/>
        </w:rPr>
        <w:t xml:space="preserve"> нео</w:t>
      </w:r>
      <w:r>
        <w:rPr>
          <w:sz w:val="24"/>
          <w:szCs w:val="24"/>
        </w:rPr>
        <w:t>бходимым современным спортивным</w:t>
      </w:r>
    </w:p>
    <w:p w:rsidR="00AD68CD" w:rsidRPr="00516481" w:rsidRDefault="00AD68CD" w:rsidP="00F1204E">
      <w:pPr>
        <w:pStyle w:val="a6"/>
        <w:shd w:val="clear" w:color="auto" w:fill="auto"/>
        <w:tabs>
          <w:tab w:val="left" w:pos="1498"/>
        </w:tabs>
        <w:spacing w:before="0" w:line="240" w:lineRule="auto"/>
        <w:ind w:right="2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инвентарем в соответствии с реализуемой образовательной программой.</w:t>
      </w:r>
    </w:p>
    <w:p w:rsidR="00AD68CD" w:rsidRPr="00516481" w:rsidRDefault="00AD68CD" w:rsidP="00F1204E">
      <w:pPr>
        <w:pStyle w:val="a6"/>
        <w:shd w:val="clear" w:color="auto" w:fill="auto"/>
        <w:tabs>
          <w:tab w:val="left" w:pos="111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3.10.4.</w:t>
      </w:r>
      <w:r w:rsidRPr="00516481">
        <w:rPr>
          <w:sz w:val="24"/>
          <w:szCs w:val="24"/>
        </w:rPr>
        <w:t>В групповых помещениях на видном месте должна быть размещена инструкции по технике безопасности для воспитанников во время проведения физкультурных занятий, утренней гимнастики, спортивных кружков.</w:t>
      </w:r>
    </w:p>
    <w:p w:rsidR="00AD68CD" w:rsidRPr="00516481" w:rsidRDefault="00AD68CD" w:rsidP="00F1204E">
      <w:pPr>
        <w:pStyle w:val="a6"/>
        <w:shd w:val="clear" w:color="auto" w:fill="auto"/>
        <w:tabs>
          <w:tab w:val="left" w:pos="1119"/>
        </w:tabs>
        <w:spacing w:before="0" w:after="304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3.10.5.В МБДОУ </w:t>
      </w:r>
      <w:r w:rsidRPr="00516481">
        <w:rPr>
          <w:sz w:val="24"/>
          <w:szCs w:val="24"/>
        </w:rPr>
        <w:t>должен ежегодно составляться Акт испытания гимнастических снарядов и оборудования.</w:t>
      </w:r>
    </w:p>
    <w:p w:rsidR="00AD68CD" w:rsidRPr="00516481" w:rsidRDefault="00AD68CD" w:rsidP="00F1204E">
      <w:pPr>
        <w:pStyle w:val="12"/>
        <w:keepNext/>
        <w:keepLines/>
        <w:shd w:val="clear" w:color="auto" w:fill="auto"/>
        <w:tabs>
          <w:tab w:val="left" w:pos="1940"/>
        </w:tabs>
        <w:spacing w:after="0" w:line="240" w:lineRule="auto"/>
        <w:ind w:left="20"/>
        <w:jc w:val="both"/>
        <w:rPr>
          <w:sz w:val="24"/>
          <w:szCs w:val="24"/>
        </w:rPr>
      </w:pPr>
      <w:bookmarkStart w:id="10" w:name="bookmark11"/>
      <w:r>
        <w:rPr>
          <w:sz w:val="24"/>
          <w:szCs w:val="24"/>
        </w:rPr>
        <w:t>3.11.</w:t>
      </w:r>
      <w:r w:rsidRPr="00516481">
        <w:rPr>
          <w:sz w:val="24"/>
          <w:szCs w:val="24"/>
        </w:rPr>
        <w:t>Требования</w:t>
      </w:r>
      <w:r w:rsidRPr="00516481">
        <w:rPr>
          <w:sz w:val="24"/>
          <w:szCs w:val="24"/>
        </w:rPr>
        <w:tab/>
        <w:t>к организации безопасности</w:t>
      </w:r>
      <w:bookmarkStart w:id="11" w:name="bookmark12"/>
      <w:bookmarkEnd w:id="10"/>
      <w:r>
        <w:rPr>
          <w:sz w:val="24"/>
          <w:szCs w:val="24"/>
        </w:rPr>
        <w:t xml:space="preserve"> </w:t>
      </w:r>
      <w:r w:rsidRPr="00516481">
        <w:rPr>
          <w:sz w:val="24"/>
          <w:szCs w:val="24"/>
        </w:rPr>
        <w:t>во время выездных мероприятий</w:t>
      </w:r>
      <w:bookmarkEnd w:id="11"/>
    </w:p>
    <w:p w:rsidR="00AD68CD" w:rsidRPr="00516481" w:rsidRDefault="00AD68CD" w:rsidP="00F1204E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3.11.1.В МБДОУ</w:t>
      </w:r>
      <w:r w:rsidRPr="00516481">
        <w:rPr>
          <w:sz w:val="24"/>
          <w:szCs w:val="24"/>
        </w:rPr>
        <w:t xml:space="preserve"> должна быть разработана инструкция об охране жизни и здоровья воспитанников во время организованной перевозки группы детей, в соответствии с которым требуется организовать выездные мероприятия, а также осуществлять перевозку на</w:t>
      </w:r>
      <w:r>
        <w:rPr>
          <w:sz w:val="24"/>
          <w:szCs w:val="24"/>
        </w:rPr>
        <w:t xml:space="preserve"> </w:t>
      </w:r>
      <w:r w:rsidRPr="00516481">
        <w:rPr>
          <w:sz w:val="24"/>
          <w:szCs w:val="24"/>
        </w:rPr>
        <w:t>автобусе к месту проведения мероприятия (статья 22 Правил дорожного движения 2014).</w:t>
      </w:r>
    </w:p>
    <w:p w:rsidR="00AD68CD" w:rsidRDefault="00AD68CD" w:rsidP="00F1204E">
      <w:pPr>
        <w:pStyle w:val="12"/>
        <w:keepNext/>
        <w:keepLines/>
        <w:shd w:val="clear" w:color="auto" w:fill="auto"/>
        <w:tabs>
          <w:tab w:val="left" w:pos="1954"/>
        </w:tabs>
        <w:spacing w:after="0" w:line="240" w:lineRule="auto"/>
        <w:ind w:right="20"/>
        <w:jc w:val="left"/>
        <w:rPr>
          <w:sz w:val="24"/>
          <w:szCs w:val="24"/>
        </w:rPr>
      </w:pPr>
      <w:bookmarkStart w:id="12" w:name="bookmark13"/>
      <w:r>
        <w:rPr>
          <w:sz w:val="24"/>
          <w:szCs w:val="24"/>
        </w:rPr>
        <w:lastRenderedPageBreak/>
        <w:t>3.12.</w:t>
      </w:r>
      <w:r w:rsidRPr="00516481">
        <w:rPr>
          <w:sz w:val="24"/>
          <w:szCs w:val="24"/>
        </w:rPr>
        <w:t>Требования</w:t>
      </w:r>
      <w:r w:rsidRPr="00516481">
        <w:rPr>
          <w:sz w:val="24"/>
          <w:szCs w:val="24"/>
        </w:rPr>
        <w:tab/>
        <w:t>к организации профил</w:t>
      </w:r>
      <w:r>
        <w:rPr>
          <w:sz w:val="24"/>
          <w:szCs w:val="24"/>
        </w:rPr>
        <w:t xml:space="preserve">актики несчастных случаев </w:t>
      </w:r>
      <w:proofErr w:type="gramStart"/>
      <w:r>
        <w:rPr>
          <w:sz w:val="24"/>
          <w:szCs w:val="24"/>
        </w:rPr>
        <w:t>с</w:t>
      </w:r>
      <w:proofErr w:type="gramEnd"/>
    </w:p>
    <w:p w:rsidR="00AD68CD" w:rsidRPr="00516481" w:rsidRDefault="00AD68CD" w:rsidP="00F1204E">
      <w:pPr>
        <w:pStyle w:val="12"/>
        <w:keepNext/>
        <w:keepLines/>
        <w:shd w:val="clear" w:color="auto" w:fill="auto"/>
        <w:tabs>
          <w:tab w:val="left" w:pos="1954"/>
        </w:tabs>
        <w:spacing w:after="0" w:line="240" w:lineRule="auto"/>
        <w:ind w:right="20"/>
        <w:jc w:val="left"/>
        <w:rPr>
          <w:sz w:val="24"/>
          <w:szCs w:val="24"/>
        </w:rPr>
      </w:pPr>
      <w:r w:rsidRPr="00516481">
        <w:rPr>
          <w:sz w:val="24"/>
          <w:szCs w:val="24"/>
        </w:rPr>
        <w:t xml:space="preserve">воспитанниками во время пребывания в </w:t>
      </w:r>
      <w:bookmarkEnd w:id="12"/>
      <w:r>
        <w:rPr>
          <w:sz w:val="24"/>
          <w:szCs w:val="24"/>
        </w:rPr>
        <w:t>МБДОУ</w:t>
      </w:r>
    </w:p>
    <w:p w:rsidR="00AD68CD" w:rsidRPr="00516481" w:rsidRDefault="00AD68CD" w:rsidP="00F1204E">
      <w:pPr>
        <w:pStyle w:val="a6"/>
        <w:shd w:val="clear" w:color="auto" w:fill="auto"/>
        <w:tabs>
          <w:tab w:val="left" w:pos="118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3.12.1.В МБДОУ</w:t>
      </w:r>
      <w:r w:rsidRPr="00516481">
        <w:rPr>
          <w:sz w:val="24"/>
          <w:szCs w:val="24"/>
        </w:rPr>
        <w:t xml:space="preserve"> должны реализовываться плановые мероприятия с воспитанниками по вопросу профилактики детского травматизма по причине ДТП.</w:t>
      </w:r>
    </w:p>
    <w:p w:rsidR="00AD68CD" w:rsidRPr="00516481" w:rsidRDefault="00AD68CD" w:rsidP="00F1204E">
      <w:pPr>
        <w:pStyle w:val="a6"/>
        <w:shd w:val="clear" w:color="auto" w:fill="auto"/>
        <w:tabs>
          <w:tab w:val="left" w:pos="110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3.12.2.В МБДОУ</w:t>
      </w:r>
      <w:r w:rsidRPr="00516481">
        <w:rPr>
          <w:sz w:val="24"/>
          <w:szCs w:val="24"/>
        </w:rPr>
        <w:t xml:space="preserve"> должен быть разработан, утвержден и согласован в установленном порядке Паспорт комп</w:t>
      </w:r>
      <w:r>
        <w:rPr>
          <w:sz w:val="24"/>
          <w:szCs w:val="24"/>
        </w:rPr>
        <w:t>лексной безопасности МБДОУ</w:t>
      </w:r>
      <w:r w:rsidRPr="00516481">
        <w:rPr>
          <w:sz w:val="24"/>
          <w:szCs w:val="24"/>
        </w:rPr>
        <w:t>.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120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3.12.3.</w:t>
      </w:r>
      <w:r w:rsidRPr="00516481">
        <w:rPr>
          <w:sz w:val="24"/>
          <w:szCs w:val="24"/>
        </w:rPr>
        <w:t>При несчастном случае воспитатель (педагог его заменяющий) должен: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68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80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64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поддерживать основные жизненные функции пострадавшего ребенка до прибытия медицинского работника;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67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немедленно сообщить о случившемся администр</w:t>
      </w:r>
      <w:r>
        <w:rPr>
          <w:sz w:val="24"/>
          <w:szCs w:val="24"/>
        </w:rPr>
        <w:t>ации МБДОУ</w:t>
      </w:r>
      <w:r w:rsidRPr="00516481">
        <w:rPr>
          <w:sz w:val="24"/>
          <w:szCs w:val="24"/>
        </w:rPr>
        <w:t xml:space="preserve">, медицинской сестре, родителям (законным представителям) воспитанника, вызвать «скорую помощь» и сопроводить воспитанника в </w:t>
      </w:r>
      <w:proofErr w:type="spellStart"/>
      <w:r w:rsidRPr="00516481">
        <w:rPr>
          <w:sz w:val="24"/>
          <w:szCs w:val="24"/>
        </w:rPr>
        <w:t>травмпункт</w:t>
      </w:r>
      <w:proofErr w:type="spellEnd"/>
      <w:r w:rsidRPr="00516481">
        <w:rPr>
          <w:sz w:val="24"/>
          <w:szCs w:val="24"/>
        </w:rPr>
        <w:t>.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1623"/>
        </w:tabs>
        <w:spacing w:before="0" w:after="30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3.12.3.Для </w:t>
      </w:r>
      <w:r w:rsidRPr="00516481">
        <w:rPr>
          <w:sz w:val="24"/>
          <w:szCs w:val="24"/>
        </w:rPr>
        <w:t>оказания первой помощи во время образовательного процесса необходимо иметь в группе аптечку с набором сре</w:t>
      </w:r>
      <w:proofErr w:type="gramStart"/>
      <w:r w:rsidRPr="00516481">
        <w:rPr>
          <w:sz w:val="24"/>
          <w:szCs w:val="24"/>
        </w:rPr>
        <w:t>дств дл</w:t>
      </w:r>
      <w:proofErr w:type="gramEnd"/>
      <w:r w:rsidRPr="00516481">
        <w:rPr>
          <w:sz w:val="24"/>
          <w:szCs w:val="24"/>
        </w:rPr>
        <w:t>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К каждому средству, находящемуся в аптечке первой помощи, должна быть инструкция по применению.</w:t>
      </w:r>
    </w:p>
    <w:p w:rsidR="00AD68CD" w:rsidRPr="00516481" w:rsidRDefault="00AD68CD" w:rsidP="001C547F">
      <w:pPr>
        <w:pStyle w:val="12"/>
        <w:keepNext/>
        <w:keepLines/>
        <w:shd w:val="clear" w:color="auto" w:fill="auto"/>
        <w:tabs>
          <w:tab w:val="left" w:pos="2007"/>
        </w:tabs>
        <w:spacing w:after="0" w:line="240" w:lineRule="auto"/>
        <w:ind w:left="20" w:right="860"/>
        <w:jc w:val="left"/>
        <w:rPr>
          <w:sz w:val="24"/>
          <w:szCs w:val="24"/>
        </w:rPr>
      </w:pPr>
      <w:bookmarkStart w:id="13" w:name="bookmark14"/>
      <w:r>
        <w:rPr>
          <w:sz w:val="24"/>
          <w:szCs w:val="24"/>
        </w:rPr>
        <w:t>3.13.</w:t>
      </w:r>
      <w:r w:rsidRPr="00516481">
        <w:rPr>
          <w:sz w:val="24"/>
          <w:szCs w:val="24"/>
        </w:rPr>
        <w:t>Требования</w:t>
      </w:r>
      <w:r w:rsidRPr="00516481">
        <w:rPr>
          <w:sz w:val="24"/>
          <w:szCs w:val="24"/>
        </w:rPr>
        <w:tab/>
        <w:t>к проведению санитарно-противоэпидемических и профилактических мероприятий</w:t>
      </w:r>
      <w:bookmarkEnd w:id="13"/>
    </w:p>
    <w:p w:rsidR="00AD68CD" w:rsidRPr="00516481" w:rsidRDefault="00AD68CD" w:rsidP="001C547F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3.13.1.</w:t>
      </w:r>
      <w:r w:rsidRPr="00516481">
        <w:rPr>
          <w:sz w:val="24"/>
          <w:szCs w:val="24"/>
        </w:rPr>
        <w:t>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80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медицинские осмотры детей (в том числе на педикулез) при пост</w:t>
      </w:r>
      <w:r>
        <w:rPr>
          <w:sz w:val="24"/>
          <w:szCs w:val="24"/>
        </w:rPr>
        <w:t>уплении в МБДОУ</w:t>
      </w:r>
      <w:r w:rsidRPr="00516481">
        <w:rPr>
          <w:sz w:val="24"/>
          <w:szCs w:val="24"/>
        </w:rPr>
        <w:t xml:space="preserve"> с целью выявления больных. В случае обнаружения детей, пораженных педикулезом, их отправляют домой для санации. Прием детей по</w:t>
      </w:r>
      <w:r>
        <w:rPr>
          <w:sz w:val="24"/>
          <w:szCs w:val="24"/>
        </w:rPr>
        <w:t>сле санации допускается в МБДОУ</w:t>
      </w:r>
      <w:r w:rsidRPr="00516481">
        <w:rPr>
          <w:sz w:val="24"/>
          <w:szCs w:val="24"/>
        </w:rPr>
        <w:t xml:space="preserve"> при наличии медицинской справки об отсутствии педикулеза; результаты осмотра заносят в специальный журнал;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69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систематическое наблюдение за состоянием здоровья воспитанников, особенно имеющих отклонения в состоянии здоровья;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69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работу по организации профилактических осмотров воспитанников и проведение профилактических прививок;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67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распределение детей на медицинские группы для занятий физическим воспитанием;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67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информ</w:t>
      </w:r>
      <w:r>
        <w:rPr>
          <w:sz w:val="24"/>
          <w:szCs w:val="24"/>
        </w:rPr>
        <w:t>ирование руководителя МБДОУ</w:t>
      </w:r>
      <w:r w:rsidRPr="00516481">
        <w:rPr>
          <w:sz w:val="24"/>
          <w:szCs w:val="24"/>
        </w:rPr>
        <w:t>, воспитателей о состоянии здоровья детей, рекомендуемом режиме для детей с отклонениями в состоянии здоровья;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69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сообщение в территориальные учреждения здравоохранения о случае инфекционных и паразитарных заболеваний среди восп</w:t>
      </w:r>
      <w:r>
        <w:rPr>
          <w:sz w:val="24"/>
          <w:szCs w:val="24"/>
        </w:rPr>
        <w:t>итанников и персонала МБДОУ</w:t>
      </w:r>
      <w:r w:rsidRPr="00516481">
        <w:rPr>
          <w:sz w:val="24"/>
          <w:szCs w:val="24"/>
        </w:rPr>
        <w:t xml:space="preserve"> в течение 2 часов после установления диагноза;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70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 xml:space="preserve">систематический </w:t>
      </w:r>
      <w:proofErr w:type="gramStart"/>
      <w:r w:rsidRPr="00516481">
        <w:rPr>
          <w:sz w:val="24"/>
          <w:szCs w:val="24"/>
        </w:rPr>
        <w:t>контроль за</w:t>
      </w:r>
      <w:proofErr w:type="gramEnd"/>
      <w:r w:rsidRPr="00516481">
        <w:rPr>
          <w:sz w:val="24"/>
          <w:szCs w:val="24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82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 xml:space="preserve">организацию и </w:t>
      </w:r>
      <w:proofErr w:type="gramStart"/>
      <w:r w:rsidRPr="00516481">
        <w:rPr>
          <w:sz w:val="24"/>
          <w:szCs w:val="24"/>
        </w:rPr>
        <w:t>контроль за</w:t>
      </w:r>
      <w:proofErr w:type="gramEnd"/>
      <w:r w:rsidRPr="00516481">
        <w:rPr>
          <w:sz w:val="24"/>
          <w:szCs w:val="24"/>
        </w:rPr>
        <w:t xml:space="preserve"> проведением профилактических и санитарно-противоэпидемических мероприятий,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71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 xml:space="preserve">работу по организации и проведению профилактической и текущей дезинфекции, а также </w:t>
      </w:r>
      <w:proofErr w:type="gramStart"/>
      <w:r w:rsidRPr="00516481">
        <w:rPr>
          <w:sz w:val="24"/>
          <w:szCs w:val="24"/>
        </w:rPr>
        <w:t>контроль за</w:t>
      </w:r>
      <w:proofErr w:type="gramEnd"/>
      <w:r w:rsidRPr="00516481">
        <w:rPr>
          <w:sz w:val="24"/>
          <w:szCs w:val="24"/>
        </w:rPr>
        <w:t xml:space="preserve"> полнотой ее проведения;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72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работу с персоналом и детьми по формированию здорового образа жизни (организация "дней здоровья", игр, викторин и другие);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84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 xml:space="preserve">медицинский </w:t>
      </w:r>
      <w:proofErr w:type="gramStart"/>
      <w:r w:rsidRPr="00516481">
        <w:rPr>
          <w:sz w:val="24"/>
          <w:szCs w:val="24"/>
        </w:rPr>
        <w:t>контроль за</w:t>
      </w:r>
      <w:proofErr w:type="gramEnd"/>
      <w:r w:rsidRPr="00516481">
        <w:rPr>
          <w:sz w:val="24"/>
          <w:szCs w:val="24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63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 w:rsidRPr="00516481">
        <w:rPr>
          <w:sz w:val="24"/>
          <w:szCs w:val="24"/>
        </w:rPr>
        <w:t>контроль за</w:t>
      </w:r>
      <w:proofErr w:type="gramEnd"/>
      <w:r w:rsidRPr="00516481">
        <w:rPr>
          <w:sz w:val="24"/>
          <w:szCs w:val="24"/>
        </w:rPr>
        <w:t xml:space="preserve"> пищеблоком и питанием детей;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63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516481">
        <w:rPr>
          <w:sz w:val="24"/>
          <w:szCs w:val="24"/>
        </w:rPr>
        <w:t>ведение медицинской документации.</w:t>
      </w:r>
    </w:p>
    <w:p w:rsidR="00AD68CD" w:rsidRPr="00516481" w:rsidRDefault="00AD68CD" w:rsidP="00516481">
      <w:pPr>
        <w:pStyle w:val="a6"/>
        <w:shd w:val="clear" w:color="auto" w:fill="auto"/>
        <w:spacing w:before="0" w:line="240" w:lineRule="auto"/>
        <w:ind w:left="20" w:right="20" w:firstLine="460"/>
        <w:jc w:val="both"/>
        <w:rPr>
          <w:sz w:val="24"/>
          <w:szCs w:val="24"/>
        </w:rPr>
      </w:pPr>
      <w:r w:rsidRPr="00516481">
        <w:rPr>
          <w:sz w:val="24"/>
          <w:szCs w:val="24"/>
        </w:rPr>
        <w:t>В целях профилактики контагиозных гельминтозов (энтероб</w:t>
      </w:r>
      <w:r>
        <w:rPr>
          <w:sz w:val="24"/>
          <w:szCs w:val="24"/>
        </w:rPr>
        <w:t xml:space="preserve">иоза и </w:t>
      </w:r>
      <w:proofErr w:type="spellStart"/>
      <w:r>
        <w:rPr>
          <w:sz w:val="24"/>
          <w:szCs w:val="24"/>
        </w:rPr>
        <w:t>гименолепидоза</w:t>
      </w:r>
      <w:proofErr w:type="spellEnd"/>
      <w:r>
        <w:rPr>
          <w:sz w:val="24"/>
          <w:szCs w:val="24"/>
        </w:rPr>
        <w:t>) в МБДОУ</w:t>
      </w:r>
      <w:r w:rsidRPr="00516481">
        <w:rPr>
          <w:sz w:val="24"/>
          <w:szCs w:val="24"/>
        </w:rPr>
        <w:t xml:space="preserve"> организуются и проводятся меры по предупреждению передачи возбудителя и оздоровлению источников инвазии. Выявление </w:t>
      </w:r>
      <w:proofErr w:type="spellStart"/>
      <w:r w:rsidRPr="00516481">
        <w:rPr>
          <w:sz w:val="24"/>
          <w:szCs w:val="24"/>
        </w:rPr>
        <w:t>инвазированных</w:t>
      </w:r>
      <w:proofErr w:type="spellEnd"/>
      <w:r w:rsidRPr="00516481">
        <w:rPr>
          <w:sz w:val="24"/>
          <w:szCs w:val="24"/>
        </w:rPr>
        <w:t xml:space="preserve"> контагиозных гельминтозами осуществляется одновременным однократным</w:t>
      </w:r>
      <w:r>
        <w:rPr>
          <w:sz w:val="24"/>
          <w:szCs w:val="24"/>
        </w:rPr>
        <w:t xml:space="preserve"> обследованием всех детей МБДОУ</w:t>
      </w:r>
      <w:r w:rsidRPr="00516481">
        <w:rPr>
          <w:sz w:val="24"/>
          <w:szCs w:val="24"/>
        </w:rPr>
        <w:t xml:space="preserve"> один раз в год. Всех выявленных </w:t>
      </w:r>
      <w:proofErr w:type="spellStart"/>
      <w:r w:rsidRPr="00516481">
        <w:rPr>
          <w:sz w:val="24"/>
          <w:szCs w:val="24"/>
        </w:rPr>
        <w:t>инвазированных</w:t>
      </w:r>
      <w:proofErr w:type="spellEnd"/>
      <w:r w:rsidRPr="00516481">
        <w:rPr>
          <w:sz w:val="24"/>
          <w:szCs w:val="24"/>
        </w:rPr>
        <w:t xml:space="preserve"> регистрируют в журнале для инфекционных заболеваний и проводят медикаментозную терапию. При выявлении 20% и более </w:t>
      </w:r>
      <w:proofErr w:type="spellStart"/>
      <w:r w:rsidRPr="00516481">
        <w:rPr>
          <w:sz w:val="24"/>
          <w:szCs w:val="24"/>
        </w:rPr>
        <w:t>инвазированных</w:t>
      </w:r>
      <w:proofErr w:type="spellEnd"/>
      <w:r w:rsidRPr="00516481">
        <w:rPr>
          <w:sz w:val="24"/>
          <w:szCs w:val="24"/>
        </w:rPr>
        <w:t xml:space="preserve"> острицами среди детей проводят оздоровление всех детей и</w:t>
      </w:r>
      <w:r>
        <w:rPr>
          <w:sz w:val="24"/>
          <w:szCs w:val="24"/>
        </w:rPr>
        <w:t xml:space="preserve"> обслуживающего персонала МБДОУ</w:t>
      </w:r>
      <w:r w:rsidRPr="00516481">
        <w:rPr>
          <w:sz w:val="24"/>
          <w:szCs w:val="24"/>
        </w:rPr>
        <w:t>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AD68CD" w:rsidRPr="00516481" w:rsidRDefault="00AD68CD" w:rsidP="001C547F">
      <w:pPr>
        <w:pStyle w:val="a6"/>
        <w:shd w:val="clear" w:color="auto" w:fill="auto"/>
        <w:spacing w:before="0" w:after="30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3.13.2</w:t>
      </w:r>
      <w:proofErr w:type="gramStart"/>
      <w:r w:rsidRPr="00516481">
        <w:rPr>
          <w:sz w:val="24"/>
          <w:szCs w:val="24"/>
        </w:rPr>
        <w:t xml:space="preserve"> П</w:t>
      </w:r>
      <w:proofErr w:type="gramEnd"/>
      <w:r w:rsidRPr="00516481">
        <w:rPr>
          <w:sz w:val="24"/>
          <w:szCs w:val="24"/>
        </w:rPr>
        <w:t xml:space="preserve">осле перенесенного заболевания, а </w:t>
      </w:r>
      <w:r>
        <w:rPr>
          <w:sz w:val="24"/>
          <w:szCs w:val="24"/>
        </w:rPr>
        <w:t>также отсутствия ребенка более 4</w:t>
      </w:r>
      <w:r w:rsidRPr="00516481">
        <w:rPr>
          <w:sz w:val="24"/>
          <w:szCs w:val="24"/>
        </w:rPr>
        <w:t xml:space="preserve"> дней (за исключением выходных и праздничных дней) детей можно принять только при наличии справки с указанием диагноза, длительности заболевания и сведения об отсутствии контакта и инфекционным больным (</w:t>
      </w:r>
      <w:proofErr w:type="spellStart"/>
      <w:r w:rsidRPr="00516481">
        <w:rPr>
          <w:sz w:val="24"/>
          <w:szCs w:val="24"/>
        </w:rPr>
        <w:t>СанПиН</w:t>
      </w:r>
      <w:proofErr w:type="spellEnd"/>
      <w:r w:rsidRPr="00516481">
        <w:rPr>
          <w:sz w:val="24"/>
          <w:szCs w:val="24"/>
        </w:rPr>
        <w:t>, п. 11.3).</w:t>
      </w:r>
    </w:p>
    <w:p w:rsidR="00AD68CD" w:rsidRDefault="00AD68CD" w:rsidP="001C547F">
      <w:pPr>
        <w:pStyle w:val="12"/>
        <w:keepNext/>
        <w:keepLines/>
        <w:shd w:val="clear" w:color="auto" w:fill="auto"/>
        <w:tabs>
          <w:tab w:val="left" w:pos="9355"/>
        </w:tabs>
        <w:spacing w:after="0" w:line="240" w:lineRule="auto"/>
        <w:ind w:left="20" w:right="-1"/>
        <w:jc w:val="left"/>
        <w:rPr>
          <w:sz w:val="24"/>
          <w:szCs w:val="24"/>
        </w:rPr>
      </w:pPr>
      <w:bookmarkStart w:id="14" w:name="bookmark15"/>
      <w:r>
        <w:rPr>
          <w:sz w:val="24"/>
          <w:szCs w:val="24"/>
        </w:rPr>
        <w:t>3.</w:t>
      </w:r>
      <w:r w:rsidRPr="00516481">
        <w:rPr>
          <w:sz w:val="24"/>
          <w:szCs w:val="24"/>
        </w:rPr>
        <w:t xml:space="preserve">14.Требования к обеспечению </w:t>
      </w:r>
      <w:r>
        <w:rPr>
          <w:sz w:val="24"/>
          <w:szCs w:val="24"/>
        </w:rPr>
        <w:t xml:space="preserve">текущего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состоянием</w:t>
      </w:r>
      <w:r w:rsidRPr="001C547F">
        <w:rPr>
          <w:sz w:val="24"/>
          <w:szCs w:val="24"/>
        </w:rPr>
        <w:t xml:space="preserve"> </w:t>
      </w:r>
      <w:r w:rsidRPr="00516481">
        <w:rPr>
          <w:sz w:val="24"/>
          <w:szCs w:val="24"/>
        </w:rPr>
        <w:t>здоровья</w:t>
      </w:r>
    </w:p>
    <w:p w:rsidR="00AD68CD" w:rsidRPr="00516481" w:rsidRDefault="00AD68CD" w:rsidP="001C547F">
      <w:pPr>
        <w:pStyle w:val="12"/>
        <w:keepNext/>
        <w:keepLines/>
        <w:shd w:val="clear" w:color="auto" w:fill="auto"/>
        <w:spacing w:after="0" w:line="240" w:lineRule="auto"/>
        <w:ind w:left="20" w:right="-1"/>
        <w:jc w:val="left"/>
        <w:rPr>
          <w:sz w:val="24"/>
          <w:szCs w:val="24"/>
        </w:rPr>
      </w:pPr>
      <w:r w:rsidRPr="00516481">
        <w:rPr>
          <w:sz w:val="24"/>
          <w:szCs w:val="24"/>
        </w:rPr>
        <w:t>воспитанников</w:t>
      </w:r>
      <w:bookmarkEnd w:id="14"/>
    </w:p>
    <w:p w:rsidR="00AD68CD" w:rsidRPr="00516481" w:rsidRDefault="00AD68CD" w:rsidP="001C547F">
      <w:pPr>
        <w:pStyle w:val="a6"/>
        <w:shd w:val="clear" w:color="auto" w:fill="auto"/>
        <w:tabs>
          <w:tab w:val="left" w:pos="126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3.14.1.В</w:t>
      </w:r>
      <w:r w:rsidR="00F26891">
        <w:rPr>
          <w:sz w:val="24"/>
          <w:szCs w:val="24"/>
        </w:rPr>
        <w:t xml:space="preserve"> </w:t>
      </w:r>
      <w:r>
        <w:rPr>
          <w:sz w:val="24"/>
          <w:szCs w:val="24"/>
        </w:rPr>
        <w:t>МБДОУ</w:t>
      </w:r>
      <w:r w:rsidRPr="00516481">
        <w:rPr>
          <w:sz w:val="24"/>
          <w:szCs w:val="24"/>
        </w:rPr>
        <w:t xml:space="preserve"> с целью текущего </w:t>
      </w:r>
      <w:proofErr w:type="gramStart"/>
      <w:r w:rsidRPr="00516481">
        <w:rPr>
          <w:sz w:val="24"/>
          <w:szCs w:val="24"/>
        </w:rPr>
        <w:t>контроля за</w:t>
      </w:r>
      <w:proofErr w:type="gramEnd"/>
      <w:r w:rsidRPr="00516481">
        <w:rPr>
          <w:sz w:val="24"/>
          <w:szCs w:val="24"/>
        </w:rPr>
        <w:t xml:space="preserve"> состоянием здоровья воспитанников воспитателем и (или) медицинским работником должен проводиться ежедневный утренний прием, который заключается в опросе родителей (законных представителей) о состоянии здоровья детей. В случае показаний ребенку проводится термометрия. Выявленные больные дети или с подозрением на заболевание в образовательной организации не принимаются. Заболевших в течение дня детей сотрудники образовательной организации обязаны изолировать от здоровых детей до прихода родителей или до их госпитализации с обязательным информированием родителей (</w:t>
      </w:r>
      <w:proofErr w:type="spellStart"/>
      <w:r w:rsidRPr="00516481">
        <w:rPr>
          <w:sz w:val="24"/>
          <w:szCs w:val="24"/>
        </w:rPr>
        <w:t>СанПиН</w:t>
      </w:r>
      <w:proofErr w:type="spellEnd"/>
      <w:r w:rsidRPr="00516481">
        <w:rPr>
          <w:sz w:val="24"/>
          <w:szCs w:val="24"/>
        </w:rPr>
        <w:t>).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121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3.14.2.</w:t>
      </w:r>
      <w:r w:rsidRPr="00516481">
        <w:rPr>
          <w:sz w:val="24"/>
          <w:szCs w:val="24"/>
        </w:rPr>
        <w:t>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AD68CD" w:rsidRPr="00516481" w:rsidRDefault="00AD68CD" w:rsidP="001C547F">
      <w:pPr>
        <w:pStyle w:val="a6"/>
        <w:shd w:val="clear" w:color="auto" w:fill="auto"/>
        <w:tabs>
          <w:tab w:val="left" w:pos="1244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3.14.3.</w:t>
      </w:r>
      <w:r w:rsidRPr="00516481">
        <w:rPr>
          <w:sz w:val="24"/>
          <w:szCs w:val="24"/>
        </w:rPr>
        <w:t>С целью предупреждения жестокого обращения в отношении несовершеннолетних воспитанников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</w:t>
      </w:r>
      <w:proofErr w:type="gramEnd"/>
      <w:r w:rsidRPr="00516481">
        <w:rPr>
          <w:sz w:val="24"/>
          <w:szCs w:val="24"/>
        </w:rPr>
        <w:t xml:space="preserve"> В случае выявления таких фактов воспитатель обязана незамедлительно поставить в известность администр</w:t>
      </w:r>
      <w:r>
        <w:rPr>
          <w:sz w:val="24"/>
          <w:szCs w:val="24"/>
        </w:rPr>
        <w:t>ацию МБДОУ</w:t>
      </w:r>
      <w:r w:rsidRPr="00516481">
        <w:rPr>
          <w:sz w:val="24"/>
          <w:szCs w:val="24"/>
        </w:rPr>
        <w:t>, медицинского работника для выяснения ими обстоятельств случившегося</w:t>
      </w:r>
      <w:proofErr w:type="gramStart"/>
      <w:r w:rsidRPr="00516481">
        <w:rPr>
          <w:sz w:val="24"/>
          <w:szCs w:val="24"/>
        </w:rPr>
        <w:t>.М</w:t>
      </w:r>
      <w:proofErr w:type="gramEnd"/>
      <w:r w:rsidRPr="00516481">
        <w:rPr>
          <w:sz w:val="24"/>
          <w:szCs w:val="24"/>
        </w:rPr>
        <w:t>едицинский работник обязана провести визуальный осмотр ребенка, внести соответствующую запись в медицинскую карту ребенка. В случае</w:t>
      </w:r>
      <w:proofErr w:type="gramStart"/>
      <w:r w:rsidRPr="00516481">
        <w:rPr>
          <w:sz w:val="24"/>
          <w:szCs w:val="24"/>
        </w:rPr>
        <w:t>,</w:t>
      </w:r>
      <w:proofErr w:type="gramEnd"/>
      <w:r w:rsidRPr="00516481">
        <w:rPr>
          <w:sz w:val="24"/>
          <w:szCs w:val="24"/>
        </w:rPr>
        <w:t xml:space="preserve"> если усматривается факт жестокого обращения в отношении воспитанника, руководитель обязан вызвать полицию (ОПДН), информировать родителей (если случай не связан с жестоким обращением со стороны родителей), Учредителя, Прокуратуру (первично - по телефону, повторно- информационным письмом с подробным описанием случая, принятыми мера</w:t>
      </w:r>
      <w:r>
        <w:rPr>
          <w:sz w:val="24"/>
          <w:szCs w:val="24"/>
        </w:rPr>
        <w:t>ми). МБДОУ</w:t>
      </w:r>
      <w:r w:rsidRPr="00516481">
        <w:rPr>
          <w:sz w:val="24"/>
          <w:szCs w:val="24"/>
        </w:rPr>
        <w:t xml:space="preserve"> </w:t>
      </w:r>
      <w:proofErr w:type="gramStart"/>
      <w:r w:rsidRPr="00516481">
        <w:rPr>
          <w:sz w:val="24"/>
          <w:szCs w:val="24"/>
        </w:rPr>
        <w:t>обязана</w:t>
      </w:r>
      <w:proofErr w:type="gramEnd"/>
      <w:r w:rsidRPr="00516481">
        <w:rPr>
          <w:sz w:val="24"/>
          <w:szCs w:val="24"/>
        </w:rPr>
        <w:t xml:space="preserve"> сотрудничать с сотрудниками ОПДН УМВД для выяснения причин произошедшего случая жестокого обращения в отношении несовершеннолетнего воспитанника и последующими профилактическими мерами в отношении всех участников образовательных отношений.</w:t>
      </w:r>
    </w:p>
    <w:p w:rsidR="00AD68CD" w:rsidRPr="00516481" w:rsidRDefault="00AD68CD" w:rsidP="001C547F">
      <w:pPr>
        <w:pStyle w:val="a6"/>
        <w:shd w:val="clear" w:color="auto" w:fill="auto"/>
        <w:spacing w:before="0" w:after="300"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3.14.4.МБДОУ</w:t>
      </w:r>
      <w:r w:rsidRPr="00516481">
        <w:rPr>
          <w:sz w:val="24"/>
          <w:szCs w:val="24"/>
        </w:rPr>
        <w:t xml:space="preserve"> обязана осуществлять деятельность по отслеживанию динамики показателей здоровья воспитанников, включать сведения о состоянии здоровья в ежегодный отчет образовательной организации, доступный широкой общественности.</w:t>
      </w:r>
    </w:p>
    <w:p w:rsidR="00AD68CD" w:rsidRPr="00516481" w:rsidRDefault="00AD68CD" w:rsidP="00322C88">
      <w:pPr>
        <w:pStyle w:val="12"/>
        <w:keepNext/>
        <w:keepLines/>
        <w:shd w:val="clear" w:color="auto" w:fill="auto"/>
        <w:spacing w:after="0" w:line="240" w:lineRule="auto"/>
        <w:ind w:left="20" w:right="-1"/>
        <w:jc w:val="left"/>
        <w:rPr>
          <w:sz w:val="24"/>
          <w:szCs w:val="24"/>
        </w:rPr>
      </w:pPr>
      <w:bookmarkStart w:id="15" w:name="bookmark16"/>
      <w:r>
        <w:rPr>
          <w:sz w:val="24"/>
          <w:szCs w:val="24"/>
        </w:rPr>
        <w:t>3.</w:t>
      </w:r>
      <w:r w:rsidRPr="00516481">
        <w:rPr>
          <w:sz w:val="24"/>
          <w:szCs w:val="24"/>
        </w:rPr>
        <w:t>15.Требования к соблюдению государственных санитарно- эпидемиологических правил и нормативов</w:t>
      </w:r>
      <w:bookmarkEnd w:id="15"/>
    </w:p>
    <w:p w:rsidR="00AD68CD" w:rsidRPr="00516481" w:rsidRDefault="00AD68CD" w:rsidP="00322C88">
      <w:pPr>
        <w:pStyle w:val="a6"/>
        <w:shd w:val="clear" w:color="auto" w:fill="auto"/>
        <w:tabs>
          <w:tab w:val="left" w:pos="138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3.15.1.В МБДОУ</w:t>
      </w:r>
      <w:r w:rsidRPr="00516481">
        <w:rPr>
          <w:sz w:val="24"/>
          <w:szCs w:val="24"/>
        </w:rPr>
        <w:t xml:space="preserve"> неукоснительно должны соблюдаться «Санитарно-эпидемиологические требования к устройству, содержанию и организации режима работы дошкольных </w:t>
      </w:r>
      <w:r w:rsidRPr="00516481">
        <w:rPr>
          <w:sz w:val="24"/>
          <w:szCs w:val="24"/>
        </w:rPr>
        <w:lastRenderedPageBreak/>
        <w:t>образовательных организаций» (</w:t>
      </w:r>
      <w:proofErr w:type="spellStart"/>
      <w:r w:rsidRPr="00516481">
        <w:rPr>
          <w:sz w:val="24"/>
          <w:szCs w:val="24"/>
        </w:rPr>
        <w:t>СанПиН</w:t>
      </w:r>
      <w:proofErr w:type="spellEnd"/>
      <w:r w:rsidRPr="00516481">
        <w:rPr>
          <w:sz w:val="24"/>
          <w:szCs w:val="24"/>
        </w:rPr>
        <w:t xml:space="preserve"> 2.4.1.3049-13),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 ДОО.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12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3.15.2.</w:t>
      </w:r>
      <w:r w:rsidRPr="00516481">
        <w:rPr>
          <w:sz w:val="24"/>
          <w:szCs w:val="24"/>
        </w:rPr>
        <w:t>Технические осмотры зд</w:t>
      </w:r>
      <w:r>
        <w:rPr>
          <w:sz w:val="24"/>
          <w:szCs w:val="24"/>
        </w:rPr>
        <w:t>ания МБДОУ</w:t>
      </w:r>
      <w:r w:rsidRPr="00516481">
        <w:rPr>
          <w:sz w:val="24"/>
          <w:szCs w:val="24"/>
        </w:rPr>
        <w:t xml:space="preserve"> должны быть систематическими (осмотр штукатурки, потолков, лестниц, вентиляционных установок, оконных рам, электроарматуры, санитарно- технических установок). Необходимо осуществлять систематический </w:t>
      </w:r>
      <w:proofErr w:type="gramStart"/>
      <w:r w:rsidRPr="00516481">
        <w:rPr>
          <w:sz w:val="24"/>
          <w:szCs w:val="24"/>
        </w:rPr>
        <w:t>контроль за</w:t>
      </w:r>
      <w:proofErr w:type="gramEnd"/>
      <w:r w:rsidRPr="00516481">
        <w:rPr>
          <w:sz w:val="24"/>
          <w:szCs w:val="24"/>
        </w:rPr>
        <w:t xml:space="preserve"> исправностью водопровода, канализации, за устойчивостью и исправностью фрамуг, форточек, физкультурного оборудования, мебели. Портреты, картины, огнетушители, шкафы, вешалки для одежды и полотенец должны прочно прикрепляться к полу или к стене. Колышки на вешалках должны быть устойчивыми.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14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3.15.3.В МБДОУ</w:t>
      </w:r>
      <w:r w:rsidRPr="00516481">
        <w:rPr>
          <w:sz w:val="24"/>
          <w:szCs w:val="24"/>
        </w:rPr>
        <w:t xml:space="preserve"> лестницы должны иметь высокие перила с вертикальными, часто расставленными планками. Лестницы на чердаках, а также наружные пожарные лестницы в нижней части следует закрывать щитами.</w:t>
      </w:r>
    </w:p>
    <w:p w:rsidR="00AD68CD" w:rsidRDefault="00AD68CD" w:rsidP="00322C88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3.15.4.</w:t>
      </w:r>
      <w:r w:rsidRPr="00516481">
        <w:rPr>
          <w:sz w:val="24"/>
          <w:szCs w:val="24"/>
        </w:rPr>
        <w:t>Группы для детей до 3-х лет должны располагаться на первом этаже.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3.15.5.Входные двери МБДОУ </w:t>
      </w:r>
      <w:r w:rsidRPr="00516481">
        <w:rPr>
          <w:sz w:val="24"/>
          <w:szCs w:val="24"/>
        </w:rPr>
        <w:t>должны быть снабжены звонками, кодовыми замками, иметь запор на высоте, недоступной ребенку, постоянно закрываться.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11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3.15.6.</w:t>
      </w:r>
      <w:r w:rsidRPr="00516481">
        <w:rPr>
          <w:sz w:val="24"/>
          <w:szCs w:val="24"/>
        </w:rPr>
        <w:t>Все открывающиеся окна должны открываться внутрь, закрепляться крючками. Не следует употреблять в дверях пружины и блоки.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15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3.15.7.</w:t>
      </w:r>
      <w:r w:rsidRPr="00516481">
        <w:rPr>
          <w:sz w:val="24"/>
          <w:szCs w:val="24"/>
        </w:rPr>
        <w:t>Не допускается сжигание мусора на террит</w:t>
      </w:r>
      <w:r>
        <w:rPr>
          <w:sz w:val="24"/>
          <w:szCs w:val="24"/>
        </w:rPr>
        <w:t>ории МБДОУ</w:t>
      </w:r>
      <w:r w:rsidRPr="00516481">
        <w:rPr>
          <w:sz w:val="24"/>
          <w:szCs w:val="24"/>
        </w:rPr>
        <w:t xml:space="preserve"> или в непосредственной близости от неё.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27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3.15.8.</w:t>
      </w:r>
      <w:r w:rsidRPr="00516481">
        <w:rPr>
          <w:sz w:val="24"/>
          <w:szCs w:val="24"/>
        </w:rPr>
        <w:t>Уча</w:t>
      </w:r>
      <w:r>
        <w:rPr>
          <w:sz w:val="24"/>
          <w:szCs w:val="24"/>
        </w:rPr>
        <w:t>сток МБДОУ</w:t>
      </w:r>
      <w:r w:rsidRPr="00516481">
        <w:rPr>
          <w:sz w:val="24"/>
          <w:szCs w:val="24"/>
        </w:rPr>
        <w:t xml:space="preserve"> должен быть обнесен изгородью высотой не менее 2 (два) метра.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17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3.15.9.</w:t>
      </w:r>
      <w:r w:rsidRPr="00516481">
        <w:rPr>
          <w:sz w:val="24"/>
          <w:szCs w:val="24"/>
        </w:rPr>
        <w:t>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239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3.15.10.</w:t>
      </w:r>
      <w:r w:rsidRPr="00516481">
        <w:rPr>
          <w:sz w:val="24"/>
          <w:szCs w:val="24"/>
        </w:rPr>
        <w:t>Ямы на участке необходимо засыпать, мусорные ящики держать на запоре. На участке не должно быть опасных для детей предметов: необструганных досок, ящиков с торчащими гвоздями, обрывов электропроводов, битого стекла, посуды. Нужно систематически проверять, нет ли на участке сухостойных деревьев. Запрещается делать кирпичные барьеры вокруг цветочных клумб.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301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3.15.11.</w:t>
      </w:r>
      <w:r w:rsidRPr="00516481">
        <w:rPr>
          <w:sz w:val="24"/>
          <w:szCs w:val="24"/>
        </w:rPr>
        <w:t>Крыши всех построек на уча</w:t>
      </w:r>
      <w:r>
        <w:rPr>
          <w:sz w:val="24"/>
          <w:szCs w:val="24"/>
        </w:rPr>
        <w:t>стке МБДОУ</w:t>
      </w:r>
      <w:r w:rsidRPr="00516481">
        <w:rPr>
          <w:sz w:val="24"/>
          <w:szCs w:val="24"/>
        </w:rPr>
        <w:t xml:space="preserve">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от снега и льда и посыпать песком дорожки.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45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3.15.12.</w:t>
      </w:r>
      <w:r w:rsidRPr="00516481">
        <w:rPr>
          <w:sz w:val="24"/>
          <w:szCs w:val="24"/>
        </w:rPr>
        <w:t>Следует постоянно следить за температурным режимом, влажностью воздуха, естественным и искусственным освещением групповых помещений.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34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3.15.13.</w:t>
      </w:r>
      <w:r w:rsidRPr="00516481">
        <w:rPr>
          <w:sz w:val="24"/>
          <w:szCs w:val="24"/>
        </w:rPr>
        <w:t>В помещениях групповых и спальных комнат должны быть вывешены комнатные термометры для контроля температурного режима.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38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3.15.14.</w:t>
      </w:r>
      <w:r w:rsidRPr="00516481">
        <w:rPr>
          <w:sz w:val="24"/>
          <w:szCs w:val="24"/>
        </w:rP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24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3.15.15.</w:t>
      </w:r>
      <w:r w:rsidRPr="00516481">
        <w:rPr>
          <w:sz w:val="24"/>
          <w:szCs w:val="24"/>
        </w:rPr>
        <w:t>Сквозное проветривание проводится не менее 10 минут каждые 1.5 часа. В помещениях групповых и спальнях следует обеспечивать естественное сквозное или угловое проветривание. Проветривание через туалетные комнаты не допускается. В присутствии детей допускается широкая односторонняя аэрация всех помещений в теплое время года. Проветривание проводится в отсутствие детей и заканчивается за 30 минут до их прихода с прогулки или занятия.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39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3.15.16.</w:t>
      </w:r>
      <w:r w:rsidRPr="00516481">
        <w:rPr>
          <w:sz w:val="24"/>
          <w:szCs w:val="24"/>
        </w:rPr>
        <w:t>Размещение аквариумов, животных и птиц в помещениях групповых не допускается.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27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3.15.17.</w:t>
      </w:r>
      <w:r w:rsidRPr="00516481">
        <w:rPr>
          <w:sz w:val="24"/>
          <w:szCs w:val="24"/>
        </w:rPr>
        <w:t>Во избежание заноса инфекции запрещается передача из одного дошкольного учреждения в другое во временное пользование праздничных костюмов и других атрибутов.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26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3.15.18.Руководитель МБДОУ</w:t>
      </w:r>
      <w:r w:rsidRPr="00516481">
        <w:rPr>
          <w:sz w:val="24"/>
          <w:szCs w:val="24"/>
        </w:rPr>
        <w:t xml:space="preserve"> является ответственным лицом за организацию и полноту выполнения настоящих требований, в том числе обеспечивает: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696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нал</w:t>
      </w:r>
      <w:r>
        <w:rPr>
          <w:sz w:val="24"/>
          <w:szCs w:val="24"/>
        </w:rPr>
        <w:t>ичие текста настоящего положения</w:t>
      </w:r>
      <w:r w:rsidRPr="00516481">
        <w:rPr>
          <w:sz w:val="24"/>
          <w:szCs w:val="24"/>
        </w:rPr>
        <w:t xml:space="preserve"> по охране жизни и здоровья воспитанников во время пребыван</w:t>
      </w:r>
      <w:r>
        <w:rPr>
          <w:sz w:val="24"/>
          <w:szCs w:val="24"/>
        </w:rPr>
        <w:t>ия в МБДОУ</w:t>
      </w:r>
      <w:r w:rsidRPr="00516481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доведение содержания Положения</w:t>
      </w:r>
      <w:r w:rsidRPr="00516481">
        <w:rPr>
          <w:sz w:val="24"/>
          <w:szCs w:val="24"/>
        </w:rPr>
        <w:t xml:space="preserve"> до работников учреждения;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99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-выполнение требований Положений всеми работниками МБДОУ</w:t>
      </w:r>
      <w:r w:rsidRPr="00516481">
        <w:rPr>
          <w:sz w:val="24"/>
          <w:szCs w:val="24"/>
        </w:rPr>
        <w:t>;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61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необходимые условия для соблюдения настоящих требований;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744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516481">
        <w:rPr>
          <w:sz w:val="24"/>
          <w:szCs w:val="24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618"/>
        </w:tabs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наличие личных медицинских книжек на каждого работника;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07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своевременное прохождение работни</w:t>
      </w:r>
      <w:r>
        <w:rPr>
          <w:sz w:val="24"/>
          <w:szCs w:val="24"/>
        </w:rPr>
        <w:t>ками МБДОУ</w:t>
      </w:r>
      <w:r w:rsidRPr="00516481">
        <w:rPr>
          <w:sz w:val="24"/>
          <w:szCs w:val="24"/>
        </w:rPr>
        <w:t xml:space="preserve"> периодических медицинских обследований, гигиенического воспитания и обучения;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975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организацию мероприятий по дезинфекции, дезинсекции и дератизации;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850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481">
        <w:rPr>
          <w:sz w:val="24"/>
          <w:szCs w:val="24"/>
        </w:rPr>
        <w:t>исправную работу технологического, холодильного и</w:t>
      </w:r>
      <w:r>
        <w:rPr>
          <w:sz w:val="24"/>
          <w:szCs w:val="24"/>
        </w:rPr>
        <w:t xml:space="preserve"> другого оборудования МБДОУ</w:t>
      </w:r>
      <w:r w:rsidRPr="00516481">
        <w:rPr>
          <w:sz w:val="24"/>
          <w:szCs w:val="24"/>
        </w:rPr>
        <w:t>.</w:t>
      </w:r>
    </w:p>
    <w:p w:rsidR="00AD68CD" w:rsidRPr="00516481" w:rsidRDefault="00AD68CD" w:rsidP="00322C88">
      <w:pPr>
        <w:pStyle w:val="a6"/>
        <w:shd w:val="clear" w:color="auto" w:fill="auto"/>
        <w:tabs>
          <w:tab w:val="left" w:pos="1647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3.15.19.</w:t>
      </w:r>
      <w:r w:rsidRPr="00516481">
        <w:rPr>
          <w:sz w:val="24"/>
          <w:szCs w:val="24"/>
        </w:rPr>
        <w:t>Медицинский перс</w:t>
      </w:r>
      <w:r>
        <w:rPr>
          <w:sz w:val="24"/>
          <w:szCs w:val="24"/>
        </w:rPr>
        <w:t>онал МБДОУ</w:t>
      </w:r>
      <w:r w:rsidRPr="00516481">
        <w:rPr>
          <w:sz w:val="24"/>
          <w:szCs w:val="24"/>
        </w:rPr>
        <w:t xml:space="preserve"> осуществляет повседневный </w:t>
      </w:r>
      <w:proofErr w:type="gramStart"/>
      <w:r w:rsidRPr="00516481">
        <w:rPr>
          <w:sz w:val="24"/>
          <w:szCs w:val="24"/>
        </w:rPr>
        <w:t>контроль за</w:t>
      </w:r>
      <w:proofErr w:type="gramEnd"/>
      <w:r w:rsidRPr="00516481">
        <w:rPr>
          <w:sz w:val="24"/>
          <w:szCs w:val="24"/>
        </w:rPr>
        <w:t xml:space="preserve"> соблюдением требований санитарных правил.</w:t>
      </w:r>
    </w:p>
    <w:p w:rsidR="00AD68CD" w:rsidRDefault="00AD68CD" w:rsidP="00516481">
      <w:pPr>
        <w:pStyle w:val="12"/>
        <w:keepNext/>
        <w:keepLines/>
        <w:shd w:val="clear" w:color="auto" w:fill="auto"/>
        <w:spacing w:after="0" w:line="240" w:lineRule="auto"/>
        <w:ind w:left="20" w:right="240"/>
        <w:jc w:val="left"/>
        <w:rPr>
          <w:sz w:val="24"/>
          <w:szCs w:val="24"/>
        </w:rPr>
      </w:pPr>
      <w:bookmarkStart w:id="16" w:name="bookmark17"/>
    </w:p>
    <w:p w:rsidR="00AD68CD" w:rsidRPr="00516481" w:rsidRDefault="00AD68CD" w:rsidP="00516481">
      <w:pPr>
        <w:pStyle w:val="12"/>
        <w:keepNext/>
        <w:keepLines/>
        <w:shd w:val="clear" w:color="auto" w:fill="auto"/>
        <w:spacing w:after="0" w:line="240" w:lineRule="auto"/>
        <w:ind w:left="20" w:right="24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Pr="00516481">
        <w:rPr>
          <w:sz w:val="24"/>
          <w:szCs w:val="24"/>
        </w:rPr>
        <w:t>16.Требования к расследованию и учету несчастных случаев с воспитанниками во время пребывания в образовательной организации</w:t>
      </w:r>
      <w:bookmarkEnd w:id="16"/>
    </w:p>
    <w:p w:rsidR="00AD68CD" w:rsidRPr="00516481" w:rsidRDefault="00AD68CD" w:rsidP="00322C88">
      <w:pPr>
        <w:pStyle w:val="a6"/>
        <w:shd w:val="clear" w:color="auto" w:fill="auto"/>
        <w:tabs>
          <w:tab w:val="left" w:pos="1153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3.16.1.В МБДОУ</w:t>
      </w:r>
      <w:r w:rsidRPr="00516481">
        <w:rPr>
          <w:sz w:val="24"/>
          <w:szCs w:val="24"/>
        </w:rPr>
        <w:t xml:space="preserve">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поражения молнией, повреждения в результате контакта с представителями фауны и флоры, а также иные повреждения здоровья при авариях и стихийных бедствиях, происшедшие во время образовательного процесса (п. 4 ч. 4 ст. 41 273-ФЗ).</w:t>
      </w:r>
      <w:proofErr w:type="gramEnd"/>
    </w:p>
    <w:p w:rsidR="00AD68CD" w:rsidRPr="00516481" w:rsidRDefault="00AD68CD" w:rsidP="00377704">
      <w:pPr>
        <w:pStyle w:val="a6"/>
        <w:shd w:val="clear" w:color="auto" w:fill="auto"/>
        <w:tabs>
          <w:tab w:val="left" w:pos="1148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3.16.2.</w:t>
      </w:r>
      <w:r w:rsidRPr="00516481">
        <w:rPr>
          <w:sz w:val="24"/>
          <w:szCs w:val="24"/>
        </w:rPr>
        <w:t>Несчастный случай, происшедш</w:t>
      </w:r>
      <w:r>
        <w:rPr>
          <w:sz w:val="24"/>
          <w:szCs w:val="24"/>
        </w:rPr>
        <w:t>ий в МБДОУ</w:t>
      </w:r>
      <w:r w:rsidRPr="00516481">
        <w:rPr>
          <w:sz w:val="24"/>
          <w:szCs w:val="24"/>
        </w:rPr>
        <w:t xml:space="preserve"> во время образовательного процесса, вызвавший у воспитанника потерю здоровья не менее одного дня в соответствии с медицинским заключением, должен оформляться актом формы Н-2. Оформленный Акт о несчастном случае с воспитанником должен соответствовать требованиям законодательства.</w:t>
      </w:r>
    </w:p>
    <w:p w:rsidR="00AD68CD" w:rsidRPr="00516481" w:rsidRDefault="00AD68CD" w:rsidP="00377704">
      <w:pPr>
        <w:pStyle w:val="a6"/>
        <w:shd w:val="clear" w:color="auto" w:fill="auto"/>
        <w:tabs>
          <w:tab w:val="left" w:pos="1162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3.16.3.</w:t>
      </w:r>
      <w:r w:rsidRPr="00516481">
        <w:rPr>
          <w:sz w:val="24"/>
          <w:szCs w:val="24"/>
        </w:rPr>
        <w:t>Все несчастные случаи, оформленные актом формы Н-2, должны обязательно регистрироваться в Журнале регистрации несчастных случаев с воспитанниками. Оформление и ведение Журнала регистрации несчастных случаев с воспитанниками должно осуществляться в соответствии с требованиями.</w:t>
      </w:r>
    </w:p>
    <w:p w:rsidR="00AD68CD" w:rsidRPr="00516481" w:rsidRDefault="00AD68CD" w:rsidP="00377704">
      <w:pPr>
        <w:pStyle w:val="a6"/>
        <w:shd w:val="clear" w:color="auto" w:fill="auto"/>
        <w:tabs>
          <w:tab w:val="left" w:pos="1263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3.16.4.Руководитель МБДОУ обязан</w:t>
      </w:r>
      <w:r w:rsidRPr="00516481">
        <w:rPr>
          <w:sz w:val="24"/>
          <w:szCs w:val="24"/>
        </w:rPr>
        <w:t xml:space="preserve"> выдать пострадавшему - его родителям (законным представителям) Акт формы Н- 2 о несчастном случае не позднее трех дней с момента окончания по нему расследования.</w:t>
      </w:r>
    </w:p>
    <w:p w:rsidR="00AD68CD" w:rsidRDefault="00AD68CD" w:rsidP="001B4D4D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b/>
          <w:bCs/>
          <w:kern w:val="36"/>
          <w:sz w:val="24"/>
          <w:szCs w:val="24"/>
          <w:lang w:eastAsia="ru-RU"/>
        </w:rPr>
      </w:pPr>
      <w:proofErr w:type="gramStart"/>
      <w:r>
        <w:rPr>
          <w:sz w:val="24"/>
          <w:szCs w:val="24"/>
        </w:rPr>
        <w:t>3.16.5.</w:t>
      </w:r>
      <w:r w:rsidRPr="00516481">
        <w:rPr>
          <w:sz w:val="24"/>
          <w:szCs w:val="24"/>
        </w:rPr>
        <w:t>В случае, если с воспитанником произошел несчастный случай, администр</w:t>
      </w:r>
      <w:r>
        <w:rPr>
          <w:sz w:val="24"/>
          <w:szCs w:val="24"/>
        </w:rPr>
        <w:t>ация МБДОУ</w:t>
      </w:r>
      <w:r w:rsidRPr="00516481">
        <w:rPr>
          <w:sz w:val="24"/>
          <w:szCs w:val="24"/>
        </w:rPr>
        <w:t xml:space="preserve"> проводит расследование обстоятельств несчастного случая с оформлением необходимых документов (приказов, актов и др.), информирует Учредителя, проводит внеплановый инструктаж с работни</w:t>
      </w:r>
      <w:r>
        <w:rPr>
          <w:sz w:val="24"/>
          <w:szCs w:val="24"/>
        </w:rPr>
        <w:t>ками МБДОУ</w:t>
      </w:r>
      <w:r w:rsidRPr="00516481">
        <w:rPr>
          <w:sz w:val="24"/>
          <w:szCs w:val="24"/>
        </w:rPr>
        <w:t xml:space="preserve"> по соблюдению инструкции по охране жизни и здоровья воспитанн</w:t>
      </w:r>
      <w:r>
        <w:rPr>
          <w:sz w:val="24"/>
          <w:szCs w:val="24"/>
        </w:rPr>
        <w:t>иков МБДОУ</w:t>
      </w:r>
      <w:r w:rsidRPr="00516481">
        <w:rPr>
          <w:sz w:val="24"/>
          <w:szCs w:val="24"/>
        </w:rPr>
        <w:t xml:space="preserve">, незамедлительно принимает меры по устранению </w:t>
      </w:r>
      <w:proofErr w:type="spellStart"/>
      <w:r w:rsidRPr="00516481">
        <w:rPr>
          <w:sz w:val="24"/>
          <w:szCs w:val="24"/>
        </w:rPr>
        <w:t>травмоопасных</w:t>
      </w:r>
      <w:proofErr w:type="spellEnd"/>
      <w:r w:rsidRPr="00516481">
        <w:rPr>
          <w:sz w:val="24"/>
          <w:szCs w:val="24"/>
        </w:rPr>
        <w:t xml:space="preserve"> факторов, вносит запись в Журнал учета несчастных случаев воспитанников.</w:t>
      </w:r>
      <w:proofErr w:type="gramEnd"/>
      <w:r w:rsidRPr="00516481">
        <w:rPr>
          <w:sz w:val="24"/>
          <w:szCs w:val="24"/>
        </w:rPr>
        <w:t xml:space="preserve"> Администр</w:t>
      </w:r>
      <w:r>
        <w:rPr>
          <w:sz w:val="24"/>
          <w:szCs w:val="24"/>
        </w:rPr>
        <w:t>ация МБДОУ</w:t>
      </w:r>
      <w:r w:rsidRPr="00516481">
        <w:rPr>
          <w:sz w:val="24"/>
          <w:szCs w:val="24"/>
        </w:rPr>
        <w:t xml:space="preserve"> ежегодно представляет Учредителю отчет о несчастных случаях с воспитанниками во время образовательного процесса.</w:t>
      </w:r>
      <w:r>
        <w:rPr>
          <w:b/>
          <w:bCs/>
          <w:kern w:val="36"/>
          <w:sz w:val="24"/>
          <w:szCs w:val="24"/>
          <w:lang w:eastAsia="ru-RU"/>
        </w:rPr>
        <w:t xml:space="preserve"> </w:t>
      </w:r>
    </w:p>
    <w:p w:rsidR="00AD68CD" w:rsidRDefault="00AD68CD" w:rsidP="001B4D4D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b/>
          <w:bCs/>
          <w:sz w:val="24"/>
          <w:szCs w:val="24"/>
        </w:rPr>
      </w:pPr>
    </w:p>
    <w:p w:rsidR="00AD68CD" w:rsidRDefault="00AD68CD" w:rsidP="001B4D4D">
      <w:pPr>
        <w:pStyle w:val="a6"/>
        <w:shd w:val="clear" w:color="auto" w:fill="auto"/>
        <w:tabs>
          <w:tab w:val="left" w:pos="1186"/>
        </w:tabs>
        <w:spacing w:before="0" w:line="240" w:lineRule="auto"/>
        <w:ind w:right="20"/>
        <w:jc w:val="both"/>
        <w:rPr>
          <w:b/>
          <w:bCs/>
          <w:sz w:val="24"/>
          <w:szCs w:val="24"/>
        </w:rPr>
      </w:pPr>
      <w:r w:rsidRPr="001B4D4D">
        <w:rPr>
          <w:b/>
          <w:bCs/>
          <w:sz w:val="24"/>
          <w:szCs w:val="24"/>
        </w:rPr>
        <w:t>4.</w:t>
      </w:r>
      <w:r>
        <w:rPr>
          <w:b/>
          <w:bCs/>
          <w:sz w:val="24"/>
          <w:szCs w:val="24"/>
        </w:rPr>
        <w:t xml:space="preserve"> </w:t>
      </w:r>
      <w:r w:rsidRPr="001B4D4D">
        <w:rPr>
          <w:b/>
          <w:bCs/>
          <w:sz w:val="24"/>
          <w:szCs w:val="24"/>
        </w:rPr>
        <w:t xml:space="preserve">Ответственность коллектива </w:t>
      </w:r>
    </w:p>
    <w:p w:rsidR="00AD68CD" w:rsidRPr="00516481" w:rsidRDefault="00AD68CD" w:rsidP="001B4D4D">
      <w:pPr>
        <w:pStyle w:val="a6"/>
        <w:shd w:val="clear" w:color="auto" w:fill="auto"/>
        <w:tabs>
          <w:tab w:val="left" w:pos="1465"/>
        </w:tabs>
        <w:spacing w:before="0" w:line="240" w:lineRule="auto"/>
        <w:ind w:right="20"/>
        <w:jc w:val="both"/>
        <w:rPr>
          <w:sz w:val="24"/>
          <w:szCs w:val="24"/>
        </w:rPr>
      </w:pPr>
      <w:r w:rsidRPr="001B4D4D">
        <w:rPr>
          <w:sz w:val="24"/>
          <w:szCs w:val="24"/>
        </w:rPr>
        <w:t xml:space="preserve">4.1. </w:t>
      </w:r>
      <w:r w:rsidRPr="00516481">
        <w:rPr>
          <w:sz w:val="24"/>
          <w:szCs w:val="24"/>
        </w:rPr>
        <w:t>За нарушение санитарного законодательства руководитель</w:t>
      </w:r>
      <w:r>
        <w:rPr>
          <w:sz w:val="24"/>
          <w:szCs w:val="24"/>
        </w:rPr>
        <w:t xml:space="preserve"> МБДОУ</w:t>
      </w:r>
      <w:r w:rsidRPr="00516481">
        <w:rPr>
          <w:sz w:val="24"/>
          <w:szCs w:val="24"/>
        </w:rPr>
        <w:t>, а также должностные лица, нарушившие требования настоящих требований несут ответственность в порядке, установленном законодательством Российской Федерации.</w:t>
      </w:r>
    </w:p>
    <w:p w:rsidR="00AD68CD" w:rsidRPr="00A87536" w:rsidRDefault="00AD68CD" w:rsidP="001B4D4D">
      <w:pPr>
        <w:pStyle w:val="a6"/>
        <w:shd w:val="clear" w:color="auto" w:fill="auto"/>
        <w:spacing w:before="0"/>
        <w:ind w:left="20" w:right="40"/>
        <w:rPr>
          <w:sz w:val="24"/>
          <w:szCs w:val="24"/>
        </w:rPr>
      </w:pPr>
      <w:r>
        <w:rPr>
          <w:sz w:val="24"/>
          <w:szCs w:val="24"/>
        </w:rPr>
        <w:t xml:space="preserve">4.2.МБДОУ </w:t>
      </w:r>
      <w:r w:rsidRPr="00A87536">
        <w:rPr>
          <w:sz w:val="24"/>
          <w:szCs w:val="24"/>
        </w:rPr>
        <w:t xml:space="preserve"> несет ответственность в установленном законодательством РФ порядке за жизнь и здоровье обучающихся, воспитанников (ст. 28, п.7 Закона об образовании в РФ).</w:t>
      </w:r>
    </w:p>
    <w:p w:rsidR="00AD68CD" w:rsidRDefault="00AD68CD" w:rsidP="001B4D4D">
      <w:pPr>
        <w:pStyle w:val="a6"/>
        <w:shd w:val="clear" w:color="auto" w:fill="auto"/>
        <w:spacing w:before="0"/>
        <w:ind w:left="20" w:right="40"/>
        <w:rPr>
          <w:sz w:val="24"/>
          <w:szCs w:val="24"/>
        </w:rPr>
      </w:pPr>
      <w:r>
        <w:rPr>
          <w:sz w:val="24"/>
          <w:szCs w:val="24"/>
        </w:rPr>
        <w:t>4.3.</w:t>
      </w:r>
      <w:r w:rsidRPr="00A87536">
        <w:rPr>
          <w:sz w:val="24"/>
          <w:szCs w:val="24"/>
        </w:rPr>
        <w:t>Все без</w:t>
      </w:r>
      <w:r>
        <w:rPr>
          <w:sz w:val="24"/>
          <w:szCs w:val="24"/>
        </w:rPr>
        <w:t xml:space="preserve"> исключения сотрудники МБДОУ </w:t>
      </w:r>
      <w:r w:rsidRPr="00A87536">
        <w:rPr>
          <w:sz w:val="24"/>
          <w:szCs w:val="24"/>
        </w:rPr>
        <w:t xml:space="preserve"> несут персональную ответственность за охрану жизни и здоровья детей во время</w:t>
      </w:r>
      <w:r>
        <w:t xml:space="preserve"> </w:t>
      </w:r>
      <w:r w:rsidRPr="00A87536">
        <w:rPr>
          <w:sz w:val="24"/>
          <w:szCs w:val="24"/>
        </w:rPr>
        <w:t>образовательного процесса. Правила, изложенные в настоящем Положении, обязательны для исполнения всеми работниками образовательной организации.</w:t>
      </w:r>
    </w:p>
    <w:p w:rsidR="00AD68CD" w:rsidRPr="001B4D4D" w:rsidRDefault="00AD68CD" w:rsidP="00253BB0">
      <w:pPr>
        <w:pStyle w:val="a6"/>
        <w:shd w:val="clear" w:color="auto" w:fill="auto"/>
        <w:spacing w:before="0"/>
        <w:ind w:left="20" w:right="40"/>
        <w:rPr>
          <w:sz w:val="24"/>
          <w:szCs w:val="24"/>
        </w:rPr>
      </w:pPr>
      <w:r>
        <w:rPr>
          <w:sz w:val="24"/>
          <w:szCs w:val="24"/>
        </w:rPr>
        <w:t>4.4. Работникам МБДОУ запрещается забирать своих детей на рабочее место до окончания смены.</w:t>
      </w:r>
    </w:p>
    <w:p w:rsidR="00AD68CD" w:rsidRPr="00516481" w:rsidRDefault="00AD68CD" w:rsidP="00516481">
      <w:pPr>
        <w:pStyle w:val="aa"/>
        <w:ind w:left="-720"/>
        <w:jc w:val="center"/>
      </w:pPr>
      <w:r w:rsidRPr="00516481">
        <w:rPr>
          <w:rStyle w:val="ab"/>
        </w:rPr>
        <w:t>5. Заключительные положения</w:t>
      </w:r>
    </w:p>
    <w:p w:rsidR="00AD68CD" w:rsidRPr="00516481" w:rsidRDefault="00AD68CD" w:rsidP="00253BB0">
      <w:pPr>
        <w:pStyle w:val="aa"/>
        <w:spacing w:before="0" w:beforeAutospacing="0" w:after="0" w:afterAutospacing="0"/>
      </w:pPr>
      <w:r w:rsidRPr="00516481">
        <w:t>5.1. Настоящее положение вступает в действие с момента утвержден</w:t>
      </w:r>
      <w:r>
        <w:t>ия и издания приказа руководителя МБ</w:t>
      </w:r>
      <w:r w:rsidRPr="00516481">
        <w:t>ДОУ.</w:t>
      </w:r>
    </w:p>
    <w:p w:rsidR="00AD68CD" w:rsidRPr="00516481" w:rsidRDefault="00AD68CD" w:rsidP="00253BB0">
      <w:pPr>
        <w:pStyle w:val="aa"/>
        <w:spacing w:before="0" w:beforeAutospacing="0" w:after="0" w:afterAutospacing="0"/>
      </w:pPr>
      <w:r w:rsidRPr="00516481">
        <w:lastRenderedPageBreak/>
        <w:t>5.2. Изменения и дополнения вносятся в Положение по мере необходимости и под</w:t>
      </w:r>
      <w:r>
        <w:t>лежат утверждению руководителем МБДОУ</w:t>
      </w:r>
      <w:r w:rsidRPr="00516481">
        <w:t>.</w:t>
      </w:r>
    </w:p>
    <w:p w:rsidR="00AD68CD" w:rsidRPr="001663E3" w:rsidRDefault="00AD68CD" w:rsidP="00253BB0">
      <w:pPr>
        <w:pStyle w:val="aa"/>
        <w:spacing w:before="0" w:beforeAutospacing="0" w:after="0" w:afterAutospacing="0"/>
        <w:rPr>
          <w:rFonts w:ascii="Arial" w:hAnsi="Arial" w:cs="Arial"/>
          <w:color w:val="444444"/>
          <w:sz w:val="18"/>
          <w:szCs w:val="18"/>
        </w:rPr>
      </w:pPr>
      <w:r w:rsidRPr="00516481">
        <w:t> </w:t>
      </w:r>
    </w:p>
    <w:p w:rsidR="00AD68CD" w:rsidRPr="00516481" w:rsidRDefault="00AD68CD" w:rsidP="00516481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AD68CD" w:rsidRPr="00516481" w:rsidSect="00F94CA3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>
    <w:nsid w:val="00000015"/>
    <w:multiLevelType w:val="multilevel"/>
    <w:tmpl w:val="00000014"/>
    <w:lvl w:ilvl="0">
      <w:start w:val="4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6">
    <w:nsid w:val="06453A49"/>
    <w:multiLevelType w:val="multilevel"/>
    <w:tmpl w:val="A91ADC56"/>
    <w:lvl w:ilvl="0">
      <w:start w:val="3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0E3A6F6F"/>
    <w:multiLevelType w:val="multilevel"/>
    <w:tmpl w:val="9C62DF88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50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cs="Times New Roman" w:hint="default"/>
      </w:rPr>
    </w:lvl>
  </w:abstractNum>
  <w:abstractNum w:abstractNumId="18">
    <w:nsid w:val="62F76EAD"/>
    <w:multiLevelType w:val="multilevel"/>
    <w:tmpl w:val="3332751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8"/>
  </w:num>
  <w:num w:numId="18">
    <w:abstractNumId w:val="17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46D2"/>
    <w:rsid w:val="00023489"/>
    <w:rsid w:val="00057BA9"/>
    <w:rsid w:val="0011400E"/>
    <w:rsid w:val="001636FC"/>
    <w:rsid w:val="001638F3"/>
    <w:rsid w:val="001663E3"/>
    <w:rsid w:val="001B1741"/>
    <w:rsid w:val="001B4D4D"/>
    <w:rsid w:val="001C547F"/>
    <w:rsid w:val="001C7FFA"/>
    <w:rsid w:val="001E03A0"/>
    <w:rsid w:val="0021021D"/>
    <w:rsid w:val="00253BB0"/>
    <w:rsid w:val="00322C88"/>
    <w:rsid w:val="0037109B"/>
    <w:rsid w:val="00371AFF"/>
    <w:rsid w:val="00377704"/>
    <w:rsid w:val="004215AB"/>
    <w:rsid w:val="00450ADD"/>
    <w:rsid w:val="004606CA"/>
    <w:rsid w:val="00491E1F"/>
    <w:rsid w:val="00516481"/>
    <w:rsid w:val="00611485"/>
    <w:rsid w:val="006734B6"/>
    <w:rsid w:val="006746D2"/>
    <w:rsid w:val="007F2138"/>
    <w:rsid w:val="008127C5"/>
    <w:rsid w:val="00872C35"/>
    <w:rsid w:val="008B1516"/>
    <w:rsid w:val="009D3C07"/>
    <w:rsid w:val="00A74F27"/>
    <w:rsid w:val="00A87536"/>
    <w:rsid w:val="00AD68CD"/>
    <w:rsid w:val="00B21CF2"/>
    <w:rsid w:val="00B442DA"/>
    <w:rsid w:val="00B517C5"/>
    <w:rsid w:val="00B56D2B"/>
    <w:rsid w:val="00B9726E"/>
    <w:rsid w:val="00C10FCA"/>
    <w:rsid w:val="00C36EC8"/>
    <w:rsid w:val="00D47CAB"/>
    <w:rsid w:val="00E52388"/>
    <w:rsid w:val="00EE344A"/>
    <w:rsid w:val="00F1204E"/>
    <w:rsid w:val="00F26891"/>
    <w:rsid w:val="00F356F7"/>
    <w:rsid w:val="00F609B8"/>
    <w:rsid w:val="00F94CA3"/>
    <w:rsid w:val="00FF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746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523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46D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52388"/>
    <w:rPr>
      <w:rFonts w:ascii="Cambria" w:hAnsi="Cambria" w:cs="Times New Roman"/>
      <w:b/>
      <w:bCs/>
      <w:color w:val="4F81BD"/>
      <w:sz w:val="26"/>
      <w:szCs w:val="26"/>
    </w:rPr>
  </w:style>
  <w:style w:type="character" w:styleId="a3">
    <w:name w:val="Hyperlink"/>
    <w:basedOn w:val="a0"/>
    <w:uiPriority w:val="99"/>
    <w:semiHidden/>
    <w:rsid w:val="006746D2"/>
    <w:rPr>
      <w:rFonts w:cs="Times New Roman"/>
      <w:color w:val="0000FF"/>
      <w:u w:val="single"/>
    </w:rPr>
  </w:style>
  <w:style w:type="paragraph" w:customStyle="1" w:styleId="tekstvpr">
    <w:name w:val="tekstvpr"/>
    <w:basedOn w:val="a"/>
    <w:uiPriority w:val="99"/>
    <w:rsid w:val="006746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kstob">
    <w:name w:val="tekstob"/>
    <w:basedOn w:val="a"/>
    <w:uiPriority w:val="99"/>
    <w:rsid w:val="006746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E52388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locked/>
    <w:rsid w:val="00E52388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E5238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3">
    <w:name w:val="Основной текст Знак1"/>
    <w:basedOn w:val="a0"/>
    <w:link w:val="a6"/>
    <w:uiPriority w:val="99"/>
    <w:locked/>
    <w:rsid w:val="00E5238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7">
    <w:name w:val="Основной текст + Полужирный"/>
    <w:basedOn w:val="13"/>
    <w:uiPriority w:val="99"/>
    <w:rsid w:val="00E52388"/>
    <w:rPr>
      <w:b/>
      <w:bCs/>
    </w:rPr>
  </w:style>
  <w:style w:type="paragraph" w:styleId="a6">
    <w:name w:val="Body Text"/>
    <w:basedOn w:val="a"/>
    <w:link w:val="13"/>
    <w:uiPriority w:val="99"/>
    <w:rsid w:val="00E52388"/>
    <w:pPr>
      <w:shd w:val="clear" w:color="auto" w:fill="FFFFFF"/>
      <w:spacing w:before="300" w:after="0" w:line="322" w:lineRule="exact"/>
    </w:pPr>
    <w:rPr>
      <w:rFonts w:ascii="Times New Roman" w:hAnsi="Times New Roman"/>
      <w:sz w:val="27"/>
      <w:szCs w:val="27"/>
    </w:rPr>
  </w:style>
  <w:style w:type="character" w:customStyle="1" w:styleId="BodyTextChar1">
    <w:name w:val="Body Text Char1"/>
    <w:basedOn w:val="a0"/>
    <w:link w:val="a6"/>
    <w:uiPriority w:val="99"/>
    <w:semiHidden/>
    <w:rsid w:val="00C97685"/>
    <w:rPr>
      <w:lang w:val="ru-RU"/>
    </w:rPr>
  </w:style>
  <w:style w:type="character" w:customStyle="1" w:styleId="a8">
    <w:name w:val="Основной текст Знак"/>
    <w:basedOn w:val="a0"/>
    <w:link w:val="a6"/>
    <w:uiPriority w:val="99"/>
    <w:semiHidden/>
    <w:locked/>
    <w:rsid w:val="00E52388"/>
    <w:rPr>
      <w:rFonts w:cs="Times New Roman"/>
    </w:rPr>
  </w:style>
  <w:style w:type="character" w:customStyle="1" w:styleId="a9">
    <w:name w:val="Основной текст + Курсив"/>
    <w:basedOn w:val="13"/>
    <w:uiPriority w:val="99"/>
    <w:rsid w:val="00E52388"/>
    <w:rPr>
      <w:i/>
      <w:iCs/>
    </w:rPr>
  </w:style>
  <w:style w:type="character" w:customStyle="1" w:styleId="14">
    <w:name w:val="Основной текст + Курсив1"/>
    <w:basedOn w:val="13"/>
    <w:uiPriority w:val="99"/>
    <w:rsid w:val="00E52388"/>
    <w:rPr>
      <w:i/>
      <w:iCs/>
    </w:rPr>
  </w:style>
  <w:style w:type="paragraph" w:customStyle="1" w:styleId="12">
    <w:name w:val="Заголовок №1"/>
    <w:basedOn w:val="a"/>
    <w:link w:val="11"/>
    <w:uiPriority w:val="99"/>
    <w:rsid w:val="00E52388"/>
    <w:pPr>
      <w:shd w:val="clear" w:color="auto" w:fill="FFFFFF"/>
      <w:spacing w:after="300" w:line="317" w:lineRule="exact"/>
      <w:jc w:val="center"/>
      <w:outlineLvl w:val="0"/>
    </w:pPr>
    <w:rPr>
      <w:rFonts w:ascii="Times New Roman" w:hAnsi="Times New Roman"/>
      <w:b/>
      <w:bCs/>
      <w:sz w:val="27"/>
      <w:szCs w:val="27"/>
    </w:rPr>
  </w:style>
  <w:style w:type="paragraph" w:styleId="aa">
    <w:name w:val="Normal (Web)"/>
    <w:basedOn w:val="a"/>
    <w:uiPriority w:val="99"/>
    <w:rsid w:val="00E523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99"/>
    <w:qFormat/>
    <w:rsid w:val="00E52388"/>
    <w:rPr>
      <w:rFonts w:cs="Times New Roman"/>
      <w:b/>
      <w:bCs/>
    </w:rPr>
  </w:style>
  <w:style w:type="character" w:customStyle="1" w:styleId="21">
    <w:name w:val="Основной текст (2)_"/>
    <w:basedOn w:val="a0"/>
    <w:uiPriority w:val="99"/>
    <w:rsid w:val="001636FC"/>
    <w:rPr>
      <w:rFonts w:ascii="Times New Roman" w:hAnsi="Times New Roman" w:cs="Times New Roman"/>
      <w:sz w:val="28"/>
      <w:szCs w:val="28"/>
      <w:u w:val="none"/>
    </w:rPr>
  </w:style>
  <w:style w:type="character" w:customStyle="1" w:styleId="22">
    <w:name w:val="Основной текст (2)"/>
    <w:basedOn w:val="21"/>
    <w:uiPriority w:val="99"/>
    <w:rsid w:val="001636FC"/>
    <w:rPr>
      <w:color w:val="000000"/>
      <w:spacing w:val="0"/>
      <w:w w:val="100"/>
      <w:position w:val="0"/>
      <w:lang w:val="ru-RU" w:eastAsia="ru-RU"/>
    </w:rPr>
  </w:style>
  <w:style w:type="paragraph" w:customStyle="1" w:styleId="ac">
    <w:name w:val="Стиль"/>
    <w:uiPriority w:val="99"/>
    <w:rsid w:val="001636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d">
    <w:name w:val="List Paragraph"/>
    <w:basedOn w:val="a"/>
    <w:uiPriority w:val="99"/>
    <w:qFormat/>
    <w:rsid w:val="001B4D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0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738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0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0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00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00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007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0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007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007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00739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200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007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007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007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007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2007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2007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2007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007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20074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20073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20074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00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0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0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00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00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007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0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007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007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2007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00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7424</Words>
  <Characters>42320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Фания</cp:lastModifiedBy>
  <cp:revision>15</cp:revision>
  <cp:lastPrinted>2017-01-09T07:18:00Z</cp:lastPrinted>
  <dcterms:created xsi:type="dcterms:W3CDTF">2015-06-09T14:39:00Z</dcterms:created>
  <dcterms:modified xsi:type="dcterms:W3CDTF">2017-06-20T07:02:00Z</dcterms:modified>
</cp:coreProperties>
</file>